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5D6F3A" w14:textId="5B13C0B0" w:rsidR="00C81E5F" w:rsidRPr="00EF4ACA" w:rsidRDefault="00C81E5F" w:rsidP="00B56D5C">
      <w:pPr>
        <w:jc w:val="both"/>
        <w:rPr>
          <w:rFonts w:ascii="Trebuchet MS" w:hAnsi="Trebuchet MS"/>
          <w:b/>
          <w:bCs/>
          <w:color w:val="002060"/>
          <w:sz w:val="20"/>
          <w:szCs w:val="20"/>
          <w:lang w:val="it-IT"/>
        </w:rPr>
      </w:pPr>
      <w:r w:rsidRPr="00EF4ACA">
        <w:rPr>
          <w:rFonts w:ascii="Trebuchet MS" w:hAnsi="Trebuchet MS"/>
          <w:b/>
          <w:bCs/>
          <w:color w:val="002060"/>
          <w:sz w:val="20"/>
          <w:szCs w:val="20"/>
          <w:lang w:val="it-IT"/>
        </w:rPr>
        <w:t>Jones Milton K P</w:t>
      </w:r>
    </w:p>
    <w:p w14:paraId="2934A016" w14:textId="5798435F" w:rsidR="008A43A8" w:rsidRPr="00EF4ACA" w:rsidRDefault="008A43A8" w:rsidP="00B56D5C">
      <w:pPr>
        <w:jc w:val="both"/>
        <w:rPr>
          <w:rFonts w:ascii="Trebuchet MS" w:hAnsi="Trebuchet MS"/>
          <w:b/>
          <w:bCs/>
          <w:color w:val="002060"/>
          <w:sz w:val="20"/>
          <w:szCs w:val="20"/>
          <w:lang w:val="it-IT"/>
        </w:rPr>
      </w:pPr>
      <w:r w:rsidRPr="00EF4ACA">
        <w:rPr>
          <w:rFonts w:ascii="Trebuchet MS" w:hAnsi="Trebuchet MS"/>
          <w:b/>
          <w:bCs/>
          <w:color w:val="002060"/>
          <w:sz w:val="20"/>
          <w:szCs w:val="20"/>
          <w:lang w:val="it-IT"/>
        </w:rPr>
        <w:t>No 4 Bhargavi Nagar, Ayatur, Veppampattu – Chennai -60204</w:t>
      </w:r>
    </w:p>
    <w:p w14:paraId="62EE2709" w14:textId="77777777" w:rsidR="008A43A8" w:rsidRPr="00EF4ACA" w:rsidRDefault="008A43A8" w:rsidP="00B56D5C">
      <w:pPr>
        <w:jc w:val="both"/>
        <w:rPr>
          <w:rFonts w:ascii="Trebuchet MS" w:hAnsi="Trebuchet MS"/>
          <w:b/>
          <w:bCs/>
          <w:color w:val="002060"/>
          <w:sz w:val="20"/>
          <w:szCs w:val="20"/>
        </w:rPr>
      </w:pPr>
      <w:r w:rsidRPr="00EF4ACA">
        <w:rPr>
          <w:rFonts w:ascii="Trebuchet MS" w:hAnsi="Trebuchet MS"/>
          <w:b/>
          <w:bCs/>
          <w:color w:val="002060"/>
          <w:sz w:val="20"/>
          <w:szCs w:val="20"/>
        </w:rPr>
        <w:t>Mobile: 7010724653</w:t>
      </w:r>
    </w:p>
    <w:p w14:paraId="655C6334" w14:textId="0FD4C541" w:rsidR="008A43A8" w:rsidRPr="00EF4ACA" w:rsidRDefault="008A43A8" w:rsidP="00B56D5C">
      <w:pPr>
        <w:jc w:val="both"/>
        <w:rPr>
          <w:rFonts w:ascii="Trebuchet MS" w:hAnsi="Trebuchet MS"/>
          <w:b/>
          <w:bCs/>
          <w:color w:val="002060"/>
          <w:sz w:val="20"/>
          <w:szCs w:val="20"/>
        </w:rPr>
      </w:pPr>
      <w:r w:rsidRPr="00EF4ACA">
        <w:rPr>
          <w:rFonts w:ascii="Trebuchet MS" w:hAnsi="Trebuchet MS"/>
          <w:b/>
          <w:bCs/>
          <w:color w:val="002060"/>
          <w:sz w:val="20"/>
          <w:szCs w:val="20"/>
        </w:rPr>
        <w:t xml:space="preserve">Email ID: </w:t>
      </w:r>
      <w:r w:rsidR="0024016E">
        <w:rPr>
          <w:rFonts w:ascii="Trebuchet MS" w:hAnsi="Trebuchet MS"/>
          <w:b/>
          <w:bCs/>
          <w:color w:val="002060"/>
          <w:sz w:val="20"/>
          <w:szCs w:val="20"/>
        </w:rPr>
        <w:t>pamilajones31@gmail.com</w:t>
      </w:r>
    </w:p>
    <w:p w14:paraId="2456A10D" w14:textId="77777777" w:rsidR="008A43A8" w:rsidRPr="00EF4ACA" w:rsidRDefault="008A43A8" w:rsidP="00B56D5C">
      <w:pPr>
        <w:jc w:val="both"/>
        <w:rPr>
          <w:rFonts w:ascii="Trebuchet MS" w:hAnsi="Trebuchet MS" w:cs="Arial"/>
          <w:b/>
          <w:bCs/>
          <w:color w:val="002060"/>
          <w:sz w:val="20"/>
          <w:szCs w:val="20"/>
          <w:u w:val="single"/>
        </w:rPr>
      </w:pPr>
      <w:hyperlink r:id="rId7" w:history="1">
        <w:r w:rsidRPr="00EF4ACA">
          <w:rPr>
            <w:rStyle w:val="Hyperlink"/>
            <w:rFonts w:ascii="Trebuchet MS" w:hAnsi="Trebuchet MS" w:cs="Segoe UI"/>
            <w:b/>
            <w:bCs/>
            <w:color w:val="002060"/>
            <w:sz w:val="20"/>
            <w:szCs w:val="20"/>
            <w:bdr w:val="none" w:sz="0" w:space="0" w:color="auto" w:frame="1"/>
            <w:shd w:val="clear" w:color="auto" w:fill="FFFFFF"/>
          </w:rPr>
          <w:t>linkedin.com/in/jones-milton-3b826b18</w:t>
        </w:r>
      </w:hyperlink>
    </w:p>
    <w:p w14:paraId="0A23700F" w14:textId="77777777" w:rsidR="00830340" w:rsidRPr="00044645" w:rsidRDefault="00830340" w:rsidP="00B56D5C">
      <w:pPr>
        <w:pStyle w:val="BodyText"/>
        <w:spacing w:before="3"/>
        <w:ind w:left="0" w:firstLine="0"/>
        <w:jc w:val="both"/>
        <w:rPr>
          <w:rFonts w:ascii="Trebuchet MS" w:hAnsi="Trebuchet MS"/>
          <w:sz w:val="18"/>
        </w:rPr>
      </w:pPr>
    </w:p>
    <w:p w14:paraId="0C8EB463" w14:textId="77777777" w:rsidR="00830340" w:rsidRDefault="00830340" w:rsidP="00B56D5C">
      <w:pPr>
        <w:pStyle w:val="BodyText"/>
        <w:spacing w:before="56" w:line="266" w:lineRule="exact"/>
        <w:ind w:left="100" w:firstLine="0"/>
        <w:jc w:val="both"/>
        <w:rPr>
          <w:rFonts w:ascii="Trebuchet MS" w:hAnsi="Trebuchet MS"/>
          <w:spacing w:val="-1"/>
          <w:shd w:val="clear" w:color="auto" w:fill="C0C0C0"/>
        </w:rPr>
      </w:pPr>
      <w:proofErr w:type="gramStart"/>
      <w:r w:rsidRPr="00044645">
        <w:rPr>
          <w:rFonts w:ascii="Trebuchet MS" w:hAnsi="Trebuchet MS"/>
          <w:spacing w:val="-2"/>
          <w:shd w:val="clear" w:color="auto" w:fill="C0C0C0"/>
        </w:rPr>
        <w:t>PROFESSIONAL</w:t>
      </w:r>
      <w:r w:rsidRPr="00044645">
        <w:rPr>
          <w:rFonts w:ascii="Trebuchet MS" w:hAnsi="Trebuchet MS"/>
          <w:spacing w:val="-10"/>
          <w:shd w:val="clear" w:color="auto" w:fill="C0C0C0"/>
        </w:rPr>
        <w:t xml:space="preserve"> </w:t>
      </w:r>
      <w:r w:rsidRPr="00044645">
        <w:rPr>
          <w:rFonts w:ascii="Trebuchet MS" w:hAnsi="Trebuchet MS"/>
          <w:spacing w:val="-1"/>
          <w:shd w:val="clear" w:color="auto" w:fill="C0C0C0"/>
        </w:rPr>
        <w:t>SUMMARY</w:t>
      </w:r>
      <w:proofErr w:type="gramEnd"/>
      <w:r w:rsidRPr="00044645">
        <w:rPr>
          <w:rFonts w:ascii="Trebuchet MS" w:hAnsi="Trebuchet MS"/>
          <w:spacing w:val="-1"/>
          <w:shd w:val="clear" w:color="auto" w:fill="C0C0C0"/>
        </w:rPr>
        <w:t>:</w:t>
      </w:r>
    </w:p>
    <w:p w14:paraId="34F643F2" w14:textId="77777777" w:rsidR="00B56D5C" w:rsidRPr="00044645" w:rsidRDefault="00B56D5C" w:rsidP="00B56D5C">
      <w:pPr>
        <w:pStyle w:val="BodyText"/>
        <w:spacing w:before="56" w:line="266" w:lineRule="exact"/>
        <w:ind w:left="100" w:firstLine="0"/>
        <w:jc w:val="both"/>
        <w:rPr>
          <w:rFonts w:ascii="Trebuchet MS" w:hAnsi="Trebuchet MS"/>
        </w:rPr>
      </w:pPr>
    </w:p>
    <w:p w14:paraId="59AAF1A3" w14:textId="77777777" w:rsidR="00830340" w:rsidRPr="00044645" w:rsidRDefault="00830340" w:rsidP="00B56D5C">
      <w:pPr>
        <w:pStyle w:val="ListParagraph"/>
        <w:widowControl w:val="0"/>
        <w:numPr>
          <w:ilvl w:val="0"/>
          <w:numId w:val="34"/>
        </w:numPr>
        <w:tabs>
          <w:tab w:val="left" w:pos="821"/>
        </w:tabs>
        <w:autoSpaceDE w:val="0"/>
        <w:autoSpaceDN w:val="0"/>
        <w:spacing w:after="0" w:line="240" w:lineRule="auto"/>
        <w:ind w:right="144"/>
        <w:contextualSpacing w:val="0"/>
        <w:jc w:val="both"/>
        <w:rPr>
          <w:rFonts w:ascii="Trebuchet MS" w:hAnsi="Trebuchet MS"/>
        </w:rPr>
      </w:pPr>
      <w:r w:rsidRPr="00044645">
        <w:rPr>
          <w:rFonts w:ascii="Trebuchet MS" w:hAnsi="Trebuchet MS"/>
        </w:rPr>
        <w:t xml:space="preserve">Dynamic    and    result-oriented    individual    with   </w:t>
      </w:r>
      <w:r>
        <w:rPr>
          <w:rFonts w:ascii="Trebuchet MS" w:hAnsi="Trebuchet MS"/>
        </w:rPr>
        <w:t>8</w:t>
      </w:r>
      <w:r w:rsidRPr="00044645">
        <w:rPr>
          <w:rFonts w:ascii="Trebuchet MS" w:hAnsi="Trebuchet MS"/>
        </w:rPr>
        <w:t xml:space="preserve">    years    of    </w:t>
      </w:r>
      <w:r w:rsidRPr="00044645">
        <w:rPr>
          <w:rFonts w:ascii="Trebuchet MS" w:hAnsi="Trebuchet MS"/>
          <w:spacing w:val="1"/>
        </w:rPr>
        <w:t xml:space="preserve"> </w:t>
      </w:r>
      <w:r w:rsidRPr="00044645">
        <w:rPr>
          <w:rFonts w:ascii="Trebuchet MS" w:hAnsi="Trebuchet MS"/>
        </w:rPr>
        <w:t xml:space="preserve">Technical    </w:t>
      </w:r>
      <w:r w:rsidRPr="00044645">
        <w:rPr>
          <w:rFonts w:ascii="Trebuchet MS" w:hAnsi="Trebuchet MS"/>
          <w:spacing w:val="1"/>
        </w:rPr>
        <w:t xml:space="preserve"> </w:t>
      </w:r>
      <w:r w:rsidRPr="00044645">
        <w:rPr>
          <w:rFonts w:ascii="Trebuchet MS" w:hAnsi="Trebuchet MS"/>
        </w:rPr>
        <w:t xml:space="preserve">Recruiting    </w:t>
      </w:r>
      <w:r w:rsidRPr="00044645">
        <w:rPr>
          <w:rFonts w:ascii="Trebuchet MS" w:hAnsi="Trebuchet MS"/>
          <w:spacing w:val="1"/>
        </w:rPr>
        <w:t xml:space="preserve"> </w:t>
      </w:r>
      <w:r w:rsidRPr="00044645">
        <w:rPr>
          <w:rFonts w:ascii="Trebuchet MS" w:hAnsi="Trebuchet MS"/>
        </w:rPr>
        <w:t>experience</w:t>
      </w:r>
      <w:r w:rsidRPr="00044645">
        <w:rPr>
          <w:rFonts w:ascii="Trebuchet MS" w:hAnsi="Trebuchet MS"/>
          <w:spacing w:val="1"/>
        </w:rPr>
        <w:t xml:space="preserve"> </w:t>
      </w:r>
      <w:r w:rsidRPr="00044645">
        <w:rPr>
          <w:rFonts w:ascii="Trebuchet MS" w:hAnsi="Trebuchet MS"/>
        </w:rPr>
        <w:t>talent</w:t>
      </w:r>
      <w:r w:rsidRPr="00044645">
        <w:rPr>
          <w:rFonts w:ascii="Trebuchet MS" w:hAnsi="Trebuchet MS"/>
          <w:spacing w:val="-9"/>
        </w:rPr>
        <w:t xml:space="preserve"> </w:t>
      </w:r>
      <w:r w:rsidRPr="00044645">
        <w:rPr>
          <w:rFonts w:ascii="Trebuchet MS" w:hAnsi="Trebuchet MS"/>
        </w:rPr>
        <w:t>scouting and</w:t>
      </w:r>
      <w:r w:rsidRPr="00044645">
        <w:rPr>
          <w:rFonts w:ascii="Trebuchet MS" w:hAnsi="Trebuchet MS"/>
          <w:spacing w:val="-8"/>
        </w:rPr>
        <w:t xml:space="preserve"> </w:t>
      </w:r>
      <w:r w:rsidRPr="00044645">
        <w:rPr>
          <w:rFonts w:ascii="Trebuchet MS" w:hAnsi="Trebuchet MS"/>
        </w:rPr>
        <w:t>recruitment</w:t>
      </w:r>
      <w:r w:rsidRPr="00044645">
        <w:rPr>
          <w:rFonts w:ascii="Trebuchet MS" w:hAnsi="Trebuchet MS"/>
          <w:spacing w:val="-4"/>
        </w:rPr>
        <w:t xml:space="preserve"> </w:t>
      </w:r>
      <w:r w:rsidRPr="00044645">
        <w:rPr>
          <w:rFonts w:ascii="Trebuchet MS" w:hAnsi="Trebuchet MS"/>
        </w:rPr>
        <w:t>across</w:t>
      </w:r>
      <w:r w:rsidRPr="00044645">
        <w:rPr>
          <w:rFonts w:ascii="Trebuchet MS" w:hAnsi="Trebuchet MS"/>
          <w:spacing w:val="-1"/>
        </w:rPr>
        <w:t xml:space="preserve"> </w:t>
      </w:r>
      <w:r w:rsidRPr="00044645">
        <w:rPr>
          <w:rFonts w:ascii="Trebuchet MS" w:hAnsi="Trebuchet MS"/>
        </w:rPr>
        <w:t>multiple</w:t>
      </w:r>
      <w:r w:rsidRPr="00044645">
        <w:rPr>
          <w:rFonts w:ascii="Trebuchet MS" w:hAnsi="Trebuchet MS"/>
          <w:spacing w:val="-1"/>
        </w:rPr>
        <w:t xml:space="preserve"> </w:t>
      </w:r>
      <w:r w:rsidRPr="00044645">
        <w:rPr>
          <w:rFonts w:ascii="Trebuchet MS" w:hAnsi="Trebuchet MS"/>
        </w:rPr>
        <w:t>domains</w:t>
      </w:r>
    </w:p>
    <w:p w14:paraId="0E04D27C" w14:textId="77777777" w:rsidR="00830340" w:rsidRPr="00044645" w:rsidRDefault="00830340" w:rsidP="00B56D5C">
      <w:pPr>
        <w:pStyle w:val="ListParagraph"/>
        <w:widowControl w:val="0"/>
        <w:numPr>
          <w:ilvl w:val="0"/>
          <w:numId w:val="34"/>
        </w:numPr>
        <w:tabs>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rPr>
        <w:t>Possesses</w:t>
      </w:r>
      <w:r w:rsidRPr="00044645">
        <w:rPr>
          <w:rFonts w:ascii="Trebuchet MS" w:hAnsi="Trebuchet MS"/>
          <w:spacing w:val="-15"/>
        </w:rPr>
        <w:t xml:space="preserve"> </w:t>
      </w:r>
      <w:r w:rsidRPr="00044645">
        <w:rPr>
          <w:rFonts w:ascii="Trebuchet MS" w:hAnsi="Trebuchet MS"/>
        </w:rPr>
        <w:t>a</w:t>
      </w:r>
      <w:r w:rsidRPr="00044645">
        <w:rPr>
          <w:rFonts w:ascii="Trebuchet MS" w:hAnsi="Trebuchet MS"/>
          <w:spacing w:val="-21"/>
        </w:rPr>
        <w:t xml:space="preserve"> </w:t>
      </w:r>
      <w:r w:rsidRPr="00044645">
        <w:rPr>
          <w:rFonts w:ascii="Trebuchet MS" w:hAnsi="Trebuchet MS"/>
        </w:rPr>
        <w:t>sound</w:t>
      </w:r>
      <w:r w:rsidRPr="00044645">
        <w:rPr>
          <w:rFonts w:ascii="Trebuchet MS" w:hAnsi="Trebuchet MS"/>
          <w:spacing w:val="-21"/>
        </w:rPr>
        <w:t xml:space="preserve"> </w:t>
      </w:r>
      <w:r w:rsidRPr="00044645">
        <w:rPr>
          <w:rFonts w:ascii="Trebuchet MS" w:hAnsi="Trebuchet MS"/>
        </w:rPr>
        <w:t>skill</w:t>
      </w:r>
      <w:r w:rsidRPr="00044645">
        <w:rPr>
          <w:rFonts w:ascii="Trebuchet MS" w:hAnsi="Trebuchet MS"/>
          <w:spacing w:val="-13"/>
        </w:rPr>
        <w:t xml:space="preserve"> </w:t>
      </w:r>
      <w:r w:rsidRPr="00044645">
        <w:rPr>
          <w:rFonts w:ascii="Trebuchet MS" w:hAnsi="Trebuchet MS"/>
        </w:rPr>
        <w:t>set</w:t>
      </w:r>
      <w:r w:rsidRPr="00044645">
        <w:rPr>
          <w:rFonts w:ascii="Trebuchet MS" w:hAnsi="Trebuchet MS"/>
          <w:spacing w:val="-22"/>
        </w:rPr>
        <w:t xml:space="preserve"> </w:t>
      </w:r>
      <w:r w:rsidRPr="00044645">
        <w:rPr>
          <w:rFonts w:ascii="Trebuchet MS" w:hAnsi="Trebuchet MS"/>
        </w:rPr>
        <w:t>of</w:t>
      </w:r>
      <w:r w:rsidRPr="00044645">
        <w:rPr>
          <w:rFonts w:ascii="Trebuchet MS" w:hAnsi="Trebuchet MS"/>
          <w:spacing w:val="-16"/>
        </w:rPr>
        <w:t xml:space="preserve"> </w:t>
      </w:r>
      <w:r w:rsidRPr="00044645">
        <w:rPr>
          <w:rFonts w:ascii="Trebuchet MS" w:hAnsi="Trebuchet MS"/>
        </w:rPr>
        <w:t>excellent recruitment process</w:t>
      </w:r>
      <w:r w:rsidRPr="00044645">
        <w:rPr>
          <w:rFonts w:ascii="Trebuchet MS" w:hAnsi="Trebuchet MS"/>
          <w:spacing w:val="-15"/>
        </w:rPr>
        <w:t xml:space="preserve"> </w:t>
      </w:r>
      <w:r w:rsidRPr="00044645">
        <w:rPr>
          <w:rFonts w:ascii="Trebuchet MS" w:hAnsi="Trebuchet MS"/>
        </w:rPr>
        <w:t>flow,</w:t>
      </w:r>
      <w:r w:rsidRPr="00044645">
        <w:rPr>
          <w:rFonts w:ascii="Trebuchet MS" w:hAnsi="Trebuchet MS"/>
          <w:spacing w:val="-22"/>
        </w:rPr>
        <w:t xml:space="preserve"> </w:t>
      </w:r>
      <w:r w:rsidRPr="00044645">
        <w:rPr>
          <w:rFonts w:ascii="Trebuchet MS" w:hAnsi="Trebuchet MS"/>
        </w:rPr>
        <w:t>satisfaction</w:t>
      </w:r>
      <w:r w:rsidRPr="00044645">
        <w:rPr>
          <w:rFonts w:ascii="Trebuchet MS" w:hAnsi="Trebuchet MS"/>
          <w:spacing w:val="-16"/>
        </w:rPr>
        <w:t xml:space="preserve"> </w:t>
      </w:r>
      <w:r w:rsidRPr="00044645">
        <w:rPr>
          <w:rFonts w:ascii="Trebuchet MS" w:hAnsi="Trebuchet MS"/>
        </w:rPr>
        <w:t>and</w:t>
      </w:r>
      <w:r w:rsidRPr="00044645">
        <w:rPr>
          <w:rFonts w:ascii="Trebuchet MS" w:hAnsi="Trebuchet MS"/>
          <w:spacing w:val="-10"/>
        </w:rPr>
        <w:t xml:space="preserve"> </w:t>
      </w:r>
      <w:r w:rsidRPr="00044645">
        <w:rPr>
          <w:rFonts w:ascii="Trebuchet MS" w:hAnsi="Trebuchet MS"/>
        </w:rPr>
        <w:t>communication.</w:t>
      </w:r>
    </w:p>
    <w:p w14:paraId="6A0B9179" w14:textId="77777777" w:rsidR="00830340" w:rsidRPr="00044645" w:rsidRDefault="00830340" w:rsidP="00B56D5C">
      <w:pPr>
        <w:pStyle w:val="ListParagraph"/>
        <w:widowControl w:val="0"/>
        <w:numPr>
          <w:ilvl w:val="0"/>
          <w:numId w:val="34"/>
        </w:numPr>
        <w:tabs>
          <w:tab w:val="left" w:pos="821"/>
        </w:tabs>
        <w:autoSpaceDE w:val="0"/>
        <w:autoSpaceDN w:val="0"/>
        <w:spacing w:after="0" w:line="240" w:lineRule="auto"/>
        <w:ind w:right="135"/>
        <w:contextualSpacing w:val="0"/>
        <w:jc w:val="both"/>
        <w:rPr>
          <w:rFonts w:ascii="Trebuchet MS" w:hAnsi="Trebuchet MS"/>
        </w:rPr>
      </w:pPr>
      <w:r w:rsidRPr="00044645">
        <w:rPr>
          <w:rFonts w:ascii="Trebuchet MS" w:hAnsi="Trebuchet MS"/>
        </w:rPr>
        <w:t>Involved in full cycle Recruitment like sourcing, identifying, telephonic interviews, screening, qualifying and</w:t>
      </w:r>
      <w:r w:rsidRPr="00044645">
        <w:rPr>
          <w:rFonts w:ascii="Trebuchet MS" w:hAnsi="Trebuchet MS"/>
          <w:spacing w:val="1"/>
        </w:rPr>
        <w:t xml:space="preserve"> </w:t>
      </w:r>
      <w:r w:rsidRPr="00044645">
        <w:rPr>
          <w:rFonts w:ascii="Trebuchet MS" w:hAnsi="Trebuchet MS"/>
        </w:rPr>
        <w:t>negotiating</w:t>
      </w:r>
      <w:r w:rsidRPr="00044645">
        <w:rPr>
          <w:rFonts w:ascii="Trebuchet MS" w:hAnsi="Trebuchet MS"/>
          <w:spacing w:val="1"/>
        </w:rPr>
        <w:t xml:space="preserve"> </w:t>
      </w:r>
      <w:r w:rsidRPr="00044645">
        <w:rPr>
          <w:rFonts w:ascii="Trebuchet MS" w:hAnsi="Trebuchet MS"/>
        </w:rPr>
        <w:t>rates,</w:t>
      </w:r>
      <w:r w:rsidRPr="00044645">
        <w:rPr>
          <w:rFonts w:ascii="Trebuchet MS" w:hAnsi="Trebuchet MS"/>
          <w:spacing w:val="1"/>
        </w:rPr>
        <w:t xml:space="preserve"> </w:t>
      </w:r>
      <w:r w:rsidRPr="00044645">
        <w:rPr>
          <w:rFonts w:ascii="Trebuchet MS" w:hAnsi="Trebuchet MS"/>
        </w:rPr>
        <w:t>internet</w:t>
      </w:r>
      <w:r w:rsidRPr="00044645">
        <w:rPr>
          <w:rFonts w:ascii="Trebuchet MS" w:hAnsi="Trebuchet MS"/>
          <w:spacing w:val="1"/>
        </w:rPr>
        <w:t xml:space="preserve"> </w:t>
      </w:r>
      <w:r w:rsidRPr="00044645">
        <w:rPr>
          <w:rFonts w:ascii="Trebuchet MS" w:hAnsi="Trebuchet MS"/>
        </w:rPr>
        <w:t>searches,</w:t>
      </w:r>
      <w:r w:rsidRPr="00044645">
        <w:rPr>
          <w:rFonts w:ascii="Trebuchet MS" w:hAnsi="Trebuchet MS"/>
          <w:spacing w:val="1"/>
        </w:rPr>
        <w:t xml:space="preserve"> </w:t>
      </w:r>
      <w:r w:rsidRPr="00044645">
        <w:rPr>
          <w:rFonts w:ascii="Trebuchet MS" w:hAnsi="Trebuchet MS"/>
        </w:rPr>
        <w:t>performed</w:t>
      </w:r>
      <w:r w:rsidRPr="00044645">
        <w:rPr>
          <w:rFonts w:ascii="Trebuchet MS" w:hAnsi="Trebuchet MS"/>
          <w:spacing w:val="1"/>
        </w:rPr>
        <w:t xml:space="preserve"> </w:t>
      </w:r>
      <w:r w:rsidRPr="00044645">
        <w:rPr>
          <w:rFonts w:ascii="Trebuchet MS" w:hAnsi="Trebuchet MS"/>
        </w:rPr>
        <w:t>reference</w:t>
      </w:r>
      <w:r w:rsidRPr="00044645">
        <w:rPr>
          <w:rFonts w:ascii="Trebuchet MS" w:hAnsi="Trebuchet MS"/>
          <w:spacing w:val="1"/>
        </w:rPr>
        <w:t xml:space="preserve"> </w:t>
      </w:r>
      <w:r w:rsidRPr="00044645">
        <w:rPr>
          <w:rFonts w:ascii="Trebuchet MS" w:hAnsi="Trebuchet MS"/>
        </w:rPr>
        <w:t>checks,</w:t>
      </w:r>
      <w:r w:rsidRPr="00044645">
        <w:rPr>
          <w:rFonts w:ascii="Trebuchet MS" w:hAnsi="Trebuchet MS"/>
          <w:spacing w:val="1"/>
        </w:rPr>
        <w:t xml:space="preserve"> </w:t>
      </w:r>
      <w:r w:rsidRPr="00044645">
        <w:rPr>
          <w:rFonts w:ascii="Trebuchet MS" w:hAnsi="Trebuchet MS"/>
        </w:rPr>
        <w:t>identified</w:t>
      </w:r>
      <w:r w:rsidRPr="00044645">
        <w:rPr>
          <w:rFonts w:ascii="Trebuchet MS" w:hAnsi="Trebuchet MS"/>
          <w:spacing w:val="1"/>
        </w:rPr>
        <w:t xml:space="preserve"> </w:t>
      </w:r>
      <w:r w:rsidRPr="00044645">
        <w:rPr>
          <w:rFonts w:ascii="Trebuchet MS" w:hAnsi="Trebuchet MS"/>
        </w:rPr>
        <w:t>opportunities</w:t>
      </w:r>
      <w:r w:rsidRPr="00044645">
        <w:rPr>
          <w:rFonts w:ascii="Trebuchet MS" w:hAnsi="Trebuchet MS"/>
          <w:spacing w:val="1"/>
        </w:rPr>
        <w:t xml:space="preserve"> </w:t>
      </w:r>
      <w:r w:rsidRPr="00044645">
        <w:rPr>
          <w:rFonts w:ascii="Trebuchet MS" w:hAnsi="Trebuchet MS"/>
        </w:rPr>
        <w:t>and</w:t>
      </w:r>
      <w:r w:rsidRPr="00044645">
        <w:rPr>
          <w:rFonts w:ascii="Trebuchet MS" w:hAnsi="Trebuchet MS"/>
          <w:spacing w:val="1"/>
        </w:rPr>
        <w:t xml:space="preserve"> </w:t>
      </w:r>
      <w:r w:rsidRPr="00044645">
        <w:rPr>
          <w:rFonts w:ascii="Trebuchet MS" w:hAnsi="Trebuchet MS"/>
        </w:rPr>
        <w:t>candidate</w:t>
      </w:r>
      <w:r w:rsidRPr="00044645">
        <w:rPr>
          <w:rFonts w:ascii="Trebuchet MS" w:hAnsi="Trebuchet MS"/>
          <w:spacing w:val="1"/>
        </w:rPr>
        <w:t xml:space="preserve"> </w:t>
      </w:r>
      <w:r w:rsidRPr="00044645">
        <w:rPr>
          <w:rFonts w:ascii="Trebuchet MS" w:hAnsi="Trebuchet MS"/>
        </w:rPr>
        <w:t>selection.</w:t>
      </w:r>
    </w:p>
    <w:p w14:paraId="58D8B229" w14:textId="77777777" w:rsidR="00830340" w:rsidRPr="00044645" w:rsidRDefault="00830340" w:rsidP="00B56D5C">
      <w:pPr>
        <w:pStyle w:val="ListParagraph"/>
        <w:widowControl w:val="0"/>
        <w:numPr>
          <w:ilvl w:val="0"/>
          <w:numId w:val="34"/>
        </w:numPr>
        <w:tabs>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Developed</w:t>
      </w:r>
      <w:r w:rsidRPr="00044645">
        <w:rPr>
          <w:rFonts w:ascii="Trebuchet MS" w:hAnsi="Trebuchet MS"/>
          <w:spacing w:val="-16"/>
        </w:rPr>
        <w:t xml:space="preserve"> </w:t>
      </w:r>
      <w:r w:rsidRPr="00044645">
        <w:rPr>
          <w:rFonts w:ascii="Trebuchet MS" w:hAnsi="Trebuchet MS"/>
          <w:spacing w:val="-1"/>
        </w:rPr>
        <w:t>contacts</w:t>
      </w:r>
      <w:r w:rsidRPr="00044645">
        <w:rPr>
          <w:rFonts w:ascii="Trebuchet MS" w:hAnsi="Trebuchet MS"/>
          <w:spacing w:val="-11"/>
        </w:rPr>
        <w:t xml:space="preserve"> </w:t>
      </w:r>
      <w:r w:rsidRPr="00044645">
        <w:rPr>
          <w:rFonts w:ascii="Trebuchet MS" w:hAnsi="Trebuchet MS"/>
          <w:spacing w:val="-1"/>
        </w:rPr>
        <w:t>with</w:t>
      </w:r>
      <w:r w:rsidRPr="00044645">
        <w:rPr>
          <w:rFonts w:ascii="Trebuchet MS" w:hAnsi="Trebuchet MS"/>
          <w:spacing w:val="-16"/>
        </w:rPr>
        <w:t xml:space="preserve"> </w:t>
      </w:r>
      <w:r w:rsidRPr="00044645">
        <w:rPr>
          <w:rFonts w:ascii="Trebuchet MS" w:hAnsi="Trebuchet MS"/>
          <w:spacing w:val="-1"/>
        </w:rPr>
        <w:t>key</w:t>
      </w:r>
      <w:r w:rsidRPr="00044645">
        <w:rPr>
          <w:rFonts w:ascii="Trebuchet MS" w:hAnsi="Trebuchet MS"/>
          <w:spacing w:val="-16"/>
        </w:rPr>
        <w:t xml:space="preserve"> </w:t>
      </w:r>
      <w:r w:rsidRPr="00044645">
        <w:rPr>
          <w:rFonts w:ascii="Trebuchet MS" w:hAnsi="Trebuchet MS"/>
          <w:spacing w:val="-1"/>
        </w:rPr>
        <w:t>decision</w:t>
      </w:r>
      <w:r w:rsidRPr="00044645">
        <w:rPr>
          <w:rFonts w:ascii="Trebuchet MS" w:hAnsi="Trebuchet MS"/>
          <w:spacing w:val="-21"/>
        </w:rPr>
        <w:t xml:space="preserve"> </w:t>
      </w:r>
      <w:r w:rsidRPr="00044645">
        <w:rPr>
          <w:rFonts w:ascii="Trebuchet MS" w:hAnsi="Trebuchet MS"/>
          <w:spacing w:val="-1"/>
        </w:rPr>
        <w:t>makers</w:t>
      </w:r>
      <w:r w:rsidRPr="00044645">
        <w:rPr>
          <w:rFonts w:ascii="Trebuchet MS" w:hAnsi="Trebuchet MS"/>
          <w:spacing w:val="-16"/>
        </w:rPr>
        <w:t xml:space="preserve"> </w:t>
      </w:r>
      <w:r w:rsidRPr="00044645">
        <w:rPr>
          <w:rFonts w:ascii="Trebuchet MS" w:hAnsi="Trebuchet MS"/>
          <w:spacing w:val="-1"/>
        </w:rPr>
        <w:t>of</w:t>
      </w:r>
      <w:r w:rsidRPr="00044645">
        <w:rPr>
          <w:rFonts w:ascii="Trebuchet MS" w:hAnsi="Trebuchet MS"/>
          <w:spacing w:val="-16"/>
        </w:rPr>
        <w:t xml:space="preserve"> </w:t>
      </w:r>
      <w:r w:rsidRPr="00044645">
        <w:rPr>
          <w:rFonts w:ascii="Trebuchet MS" w:hAnsi="Trebuchet MS"/>
          <w:spacing w:val="-1"/>
        </w:rPr>
        <w:t>various</w:t>
      </w:r>
      <w:r w:rsidRPr="00044645">
        <w:rPr>
          <w:rFonts w:ascii="Trebuchet MS" w:hAnsi="Trebuchet MS"/>
          <w:spacing w:val="-21"/>
        </w:rPr>
        <w:t xml:space="preserve"> </w:t>
      </w:r>
      <w:r w:rsidRPr="00044645">
        <w:rPr>
          <w:rFonts w:ascii="Trebuchet MS" w:hAnsi="Trebuchet MS"/>
          <w:spacing w:val="-1"/>
        </w:rPr>
        <w:t>Fortune</w:t>
      </w:r>
      <w:r w:rsidRPr="00044645">
        <w:rPr>
          <w:rFonts w:ascii="Trebuchet MS" w:hAnsi="Trebuchet MS"/>
          <w:spacing w:val="-7"/>
        </w:rPr>
        <w:t xml:space="preserve"> </w:t>
      </w:r>
      <w:r w:rsidRPr="00044645">
        <w:rPr>
          <w:rFonts w:ascii="Trebuchet MS" w:hAnsi="Trebuchet MS"/>
        </w:rPr>
        <w:t>500</w:t>
      </w:r>
      <w:r w:rsidRPr="00044645">
        <w:rPr>
          <w:rFonts w:ascii="Trebuchet MS" w:hAnsi="Trebuchet MS"/>
          <w:spacing w:val="-2"/>
        </w:rPr>
        <w:t xml:space="preserve"> </w:t>
      </w:r>
      <w:r w:rsidRPr="00044645">
        <w:rPr>
          <w:rFonts w:ascii="Trebuchet MS" w:hAnsi="Trebuchet MS"/>
        </w:rPr>
        <w:t>companies</w:t>
      </w:r>
      <w:r w:rsidRPr="00044645">
        <w:rPr>
          <w:rFonts w:ascii="Trebuchet MS" w:hAnsi="Trebuchet MS"/>
          <w:spacing w:val="-5"/>
        </w:rPr>
        <w:t xml:space="preserve"> </w:t>
      </w:r>
      <w:r w:rsidRPr="00044645">
        <w:rPr>
          <w:rFonts w:ascii="Trebuchet MS" w:hAnsi="Trebuchet MS"/>
        </w:rPr>
        <w:t>to</w:t>
      </w:r>
      <w:r w:rsidRPr="00044645">
        <w:rPr>
          <w:rFonts w:ascii="Trebuchet MS" w:hAnsi="Trebuchet MS"/>
          <w:spacing w:val="-22"/>
        </w:rPr>
        <w:t xml:space="preserve"> </w:t>
      </w:r>
      <w:r w:rsidRPr="00044645">
        <w:rPr>
          <w:rFonts w:ascii="Trebuchet MS" w:hAnsi="Trebuchet MS"/>
        </w:rPr>
        <w:t>facilitate</w:t>
      </w:r>
      <w:r w:rsidRPr="00044645">
        <w:rPr>
          <w:rFonts w:ascii="Trebuchet MS" w:hAnsi="Trebuchet MS"/>
          <w:spacing w:val="-10"/>
        </w:rPr>
        <w:t xml:space="preserve"> </w:t>
      </w:r>
      <w:r w:rsidRPr="00044645">
        <w:rPr>
          <w:rFonts w:ascii="Trebuchet MS" w:hAnsi="Trebuchet MS"/>
        </w:rPr>
        <w:t>more</w:t>
      </w:r>
      <w:r w:rsidRPr="00044645">
        <w:rPr>
          <w:rFonts w:ascii="Trebuchet MS" w:hAnsi="Trebuchet MS"/>
          <w:spacing w:val="-11"/>
        </w:rPr>
        <w:t xml:space="preserve"> </w:t>
      </w:r>
      <w:r w:rsidRPr="00044645">
        <w:rPr>
          <w:rFonts w:ascii="Trebuchet MS" w:hAnsi="Trebuchet MS"/>
        </w:rPr>
        <w:t>business.</w:t>
      </w:r>
    </w:p>
    <w:p w14:paraId="0C37BB9E" w14:textId="77777777" w:rsidR="00830340" w:rsidRPr="00044645" w:rsidRDefault="00830340" w:rsidP="00B56D5C">
      <w:pPr>
        <w:pStyle w:val="ListParagraph"/>
        <w:widowControl w:val="0"/>
        <w:numPr>
          <w:ilvl w:val="0"/>
          <w:numId w:val="34"/>
        </w:numPr>
        <w:tabs>
          <w:tab w:val="left" w:pos="821"/>
        </w:tabs>
        <w:autoSpaceDE w:val="0"/>
        <w:autoSpaceDN w:val="0"/>
        <w:spacing w:before="5" w:after="0" w:line="264" w:lineRule="exact"/>
        <w:ind w:hanging="361"/>
        <w:contextualSpacing w:val="0"/>
        <w:jc w:val="both"/>
        <w:rPr>
          <w:rFonts w:ascii="Trebuchet MS" w:hAnsi="Trebuchet MS"/>
        </w:rPr>
      </w:pPr>
      <w:r w:rsidRPr="00044645">
        <w:rPr>
          <w:rFonts w:ascii="Trebuchet MS" w:hAnsi="Trebuchet MS"/>
          <w:spacing w:val="-1"/>
        </w:rPr>
        <w:t>Well-organized,</w:t>
      </w:r>
      <w:r w:rsidRPr="00044645">
        <w:rPr>
          <w:rFonts w:ascii="Trebuchet MS" w:hAnsi="Trebuchet MS"/>
          <w:spacing w:val="-24"/>
        </w:rPr>
        <w:t xml:space="preserve"> </w:t>
      </w:r>
      <w:r w:rsidRPr="00044645">
        <w:rPr>
          <w:rFonts w:ascii="Trebuchet MS" w:hAnsi="Trebuchet MS"/>
          <w:spacing w:val="-1"/>
        </w:rPr>
        <w:t>strong</w:t>
      </w:r>
      <w:r w:rsidRPr="00044645">
        <w:rPr>
          <w:rFonts w:ascii="Trebuchet MS" w:hAnsi="Trebuchet MS"/>
          <w:spacing w:val="-15"/>
        </w:rPr>
        <w:t xml:space="preserve"> </w:t>
      </w:r>
      <w:r w:rsidRPr="00044645">
        <w:rPr>
          <w:rFonts w:ascii="Trebuchet MS" w:hAnsi="Trebuchet MS"/>
          <w:spacing w:val="-1"/>
        </w:rPr>
        <w:t>work</w:t>
      </w:r>
      <w:r w:rsidRPr="00044645">
        <w:rPr>
          <w:rFonts w:ascii="Trebuchet MS" w:hAnsi="Trebuchet MS"/>
          <w:spacing w:val="-15"/>
        </w:rPr>
        <w:t xml:space="preserve"> </w:t>
      </w:r>
      <w:r w:rsidRPr="00044645">
        <w:rPr>
          <w:rFonts w:ascii="Trebuchet MS" w:hAnsi="Trebuchet MS"/>
          <w:spacing w:val="-1"/>
        </w:rPr>
        <w:t>ethics</w:t>
      </w:r>
      <w:r w:rsidRPr="00044645">
        <w:rPr>
          <w:rFonts w:ascii="Trebuchet MS" w:hAnsi="Trebuchet MS"/>
          <w:spacing w:val="-6"/>
        </w:rPr>
        <w:t xml:space="preserve"> </w:t>
      </w:r>
      <w:r w:rsidRPr="00044645">
        <w:rPr>
          <w:rFonts w:ascii="Trebuchet MS" w:hAnsi="Trebuchet MS"/>
        </w:rPr>
        <w:t>and</w:t>
      </w:r>
      <w:r w:rsidRPr="00044645">
        <w:rPr>
          <w:rFonts w:ascii="Trebuchet MS" w:hAnsi="Trebuchet MS"/>
          <w:spacing w:val="-22"/>
        </w:rPr>
        <w:t xml:space="preserve"> </w:t>
      </w:r>
      <w:r w:rsidRPr="00044645">
        <w:rPr>
          <w:rFonts w:ascii="Trebuchet MS" w:hAnsi="Trebuchet MS"/>
        </w:rPr>
        <w:t>willingness</w:t>
      </w:r>
      <w:r w:rsidRPr="00044645">
        <w:rPr>
          <w:rFonts w:ascii="Trebuchet MS" w:hAnsi="Trebuchet MS"/>
          <w:spacing w:val="-4"/>
        </w:rPr>
        <w:t xml:space="preserve"> </w:t>
      </w:r>
      <w:r w:rsidRPr="00044645">
        <w:rPr>
          <w:rFonts w:ascii="Trebuchet MS" w:hAnsi="Trebuchet MS"/>
        </w:rPr>
        <w:t>to</w:t>
      </w:r>
      <w:r w:rsidRPr="00044645">
        <w:rPr>
          <w:rFonts w:ascii="Trebuchet MS" w:hAnsi="Trebuchet MS"/>
          <w:spacing w:val="-18"/>
        </w:rPr>
        <w:t xml:space="preserve"> </w:t>
      </w:r>
      <w:r w:rsidRPr="00044645">
        <w:rPr>
          <w:rFonts w:ascii="Trebuchet MS" w:hAnsi="Trebuchet MS"/>
        </w:rPr>
        <w:t>work</w:t>
      </w:r>
      <w:r w:rsidRPr="00044645">
        <w:rPr>
          <w:rFonts w:ascii="Trebuchet MS" w:hAnsi="Trebuchet MS"/>
          <w:spacing w:val="-15"/>
        </w:rPr>
        <w:t xml:space="preserve"> </w:t>
      </w:r>
      <w:r w:rsidRPr="00044645">
        <w:rPr>
          <w:rFonts w:ascii="Trebuchet MS" w:hAnsi="Trebuchet MS"/>
        </w:rPr>
        <w:t>hard</w:t>
      </w:r>
      <w:r w:rsidRPr="00044645">
        <w:rPr>
          <w:rFonts w:ascii="Trebuchet MS" w:hAnsi="Trebuchet MS"/>
          <w:spacing w:val="-18"/>
        </w:rPr>
        <w:t xml:space="preserve"> </w:t>
      </w:r>
      <w:r w:rsidRPr="00044645">
        <w:rPr>
          <w:rFonts w:ascii="Trebuchet MS" w:hAnsi="Trebuchet MS"/>
        </w:rPr>
        <w:t>to</w:t>
      </w:r>
      <w:r w:rsidRPr="00044645">
        <w:rPr>
          <w:rFonts w:ascii="Trebuchet MS" w:hAnsi="Trebuchet MS"/>
          <w:spacing w:val="-13"/>
        </w:rPr>
        <w:t xml:space="preserve"> </w:t>
      </w:r>
      <w:r w:rsidRPr="00044645">
        <w:rPr>
          <w:rFonts w:ascii="Trebuchet MS" w:hAnsi="Trebuchet MS"/>
        </w:rPr>
        <w:t>achieve</w:t>
      </w:r>
      <w:r w:rsidRPr="00044645">
        <w:rPr>
          <w:rFonts w:ascii="Trebuchet MS" w:hAnsi="Trebuchet MS"/>
          <w:spacing w:val="-10"/>
        </w:rPr>
        <w:t xml:space="preserve"> </w:t>
      </w:r>
      <w:r w:rsidRPr="00044645">
        <w:rPr>
          <w:rFonts w:ascii="Trebuchet MS" w:hAnsi="Trebuchet MS"/>
        </w:rPr>
        <w:t>objectives.</w:t>
      </w:r>
    </w:p>
    <w:p w14:paraId="51256561" w14:textId="77777777" w:rsidR="00830340" w:rsidRPr="00044645" w:rsidRDefault="00830340" w:rsidP="00B56D5C">
      <w:pPr>
        <w:pStyle w:val="ListParagraph"/>
        <w:widowControl w:val="0"/>
        <w:numPr>
          <w:ilvl w:val="0"/>
          <w:numId w:val="34"/>
        </w:numPr>
        <w:tabs>
          <w:tab w:val="left" w:pos="820"/>
          <w:tab w:val="left" w:pos="821"/>
        </w:tabs>
        <w:autoSpaceDE w:val="0"/>
        <w:autoSpaceDN w:val="0"/>
        <w:spacing w:before="1" w:after="0" w:line="232" w:lineRule="auto"/>
        <w:ind w:right="959"/>
        <w:contextualSpacing w:val="0"/>
        <w:jc w:val="both"/>
        <w:rPr>
          <w:rFonts w:ascii="Trebuchet MS" w:hAnsi="Trebuchet MS"/>
        </w:rPr>
      </w:pPr>
      <w:r w:rsidRPr="00044645">
        <w:rPr>
          <w:rFonts w:ascii="Trebuchet MS" w:hAnsi="Trebuchet MS"/>
        </w:rPr>
        <w:t>To</w:t>
      </w:r>
      <w:r w:rsidRPr="00044645">
        <w:rPr>
          <w:rFonts w:ascii="Trebuchet MS" w:hAnsi="Trebuchet MS"/>
          <w:spacing w:val="-6"/>
        </w:rPr>
        <w:t xml:space="preserve"> </w:t>
      </w:r>
      <w:r w:rsidRPr="00044645">
        <w:rPr>
          <w:rFonts w:ascii="Trebuchet MS" w:hAnsi="Trebuchet MS"/>
        </w:rPr>
        <w:t>identify</w:t>
      </w:r>
      <w:r w:rsidRPr="00044645">
        <w:rPr>
          <w:rFonts w:ascii="Trebuchet MS" w:hAnsi="Trebuchet MS"/>
          <w:spacing w:val="-4"/>
        </w:rPr>
        <w:t xml:space="preserve"> </w:t>
      </w:r>
      <w:r w:rsidRPr="00044645">
        <w:rPr>
          <w:rFonts w:ascii="Trebuchet MS" w:hAnsi="Trebuchet MS"/>
        </w:rPr>
        <w:t>new</w:t>
      </w:r>
      <w:r w:rsidRPr="00044645">
        <w:rPr>
          <w:rFonts w:ascii="Trebuchet MS" w:hAnsi="Trebuchet MS"/>
          <w:spacing w:val="-5"/>
        </w:rPr>
        <w:t xml:space="preserve"> </w:t>
      </w:r>
      <w:r w:rsidRPr="00044645">
        <w:rPr>
          <w:rFonts w:ascii="Trebuchet MS" w:hAnsi="Trebuchet MS"/>
        </w:rPr>
        <w:t>business</w:t>
      </w:r>
      <w:r w:rsidRPr="00044645">
        <w:rPr>
          <w:rFonts w:ascii="Trebuchet MS" w:hAnsi="Trebuchet MS"/>
          <w:spacing w:val="-3"/>
        </w:rPr>
        <w:t xml:space="preserve"> </w:t>
      </w:r>
      <w:r w:rsidRPr="00044645">
        <w:rPr>
          <w:rFonts w:ascii="Trebuchet MS" w:hAnsi="Trebuchet MS"/>
        </w:rPr>
        <w:t>opportunities,</w:t>
      </w:r>
      <w:r w:rsidRPr="00044645">
        <w:rPr>
          <w:rFonts w:ascii="Trebuchet MS" w:hAnsi="Trebuchet MS"/>
          <w:spacing w:val="-6"/>
        </w:rPr>
        <w:t xml:space="preserve"> </w:t>
      </w:r>
      <w:r w:rsidRPr="00044645">
        <w:rPr>
          <w:rFonts w:ascii="Trebuchet MS" w:hAnsi="Trebuchet MS"/>
        </w:rPr>
        <w:t>support</w:t>
      </w:r>
      <w:r w:rsidRPr="00044645">
        <w:rPr>
          <w:rFonts w:ascii="Trebuchet MS" w:hAnsi="Trebuchet MS"/>
          <w:spacing w:val="-1"/>
        </w:rPr>
        <w:t xml:space="preserve"> </w:t>
      </w:r>
      <w:r w:rsidRPr="00044645">
        <w:rPr>
          <w:rFonts w:ascii="Trebuchet MS" w:hAnsi="Trebuchet MS"/>
        </w:rPr>
        <w:t>business</w:t>
      </w:r>
      <w:r w:rsidRPr="00044645">
        <w:rPr>
          <w:rFonts w:ascii="Trebuchet MS" w:hAnsi="Trebuchet MS"/>
          <w:spacing w:val="-3"/>
        </w:rPr>
        <w:t xml:space="preserve"> </w:t>
      </w:r>
      <w:r w:rsidRPr="00044645">
        <w:rPr>
          <w:rFonts w:ascii="Trebuchet MS" w:hAnsi="Trebuchet MS"/>
        </w:rPr>
        <w:t>development</w:t>
      </w:r>
      <w:r w:rsidRPr="00044645">
        <w:rPr>
          <w:rFonts w:ascii="Trebuchet MS" w:hAnsi="Trebuchet MS"/>
          <w:spacing w:val="-7"/>
        </w:rPr>
        <w:t xml:space="preserve"> </w:t>
      </w:r>
      <w:r w:rsidRPr="00044645">
        <w:rPr>
          <w:rFonts w:ascii="Trebuchet MS" w:hAnsi="Trebuchet MS"/>
        </w:rPr>
        <w:t>strategies,</w:t>
      </w:r>
      <w:r w:rsidRPr="00044645">
        <w:rPr>
          <w:rFonts w:ascii="Trebuchet MS" w:hAnsi="Trebuchet MS"/>
          <w:spacing w:val="-6"/>
        </w:rPr>
        <w:t xml:space="preserve"> </w:t>
      </w:r>
      <w:r w:rsidRPr="00044645">
        <w:rPr>
          <w:rFonts w:ascii="Trebuchet MS" w:hAnsi="Trebuchet MS"/>
        </w:rPr>
        <w:t>complete</w:t>
      </w:r>
      <w:r w:rsidRPr="00044645">
        <w:rPr>
          <w:rFonts w:ascii="Trebuchet MS" w:hAnsi="Trebuchet MS"/>
          <w:spacing w:val="-4"/>
        </w:rPr>
        <w:t xml:space="preserve"> </w:t>
      </w:r>
      <w:r w:rsidRPr="00044645">
        <w:rPr>
          <w:rFonts w:ascii="Trebuchet MS" w:hAnsi="Trebuchet MS"/>
        </w:rPr>
        <w:t>contractual</w:t>
      </w:r>
      <w:r w:rsidRPr="00044645">
        <w:rPr>
          <w:rFonts w:ascii="Trebuchet MS" w:hAnsi="Trebuchet MS"/>
          <w:spacing w:val="-47"/>
        </w:rPr>
        <w:t xml:space="preserve"> </w:t>
      </w:r>
      <w:r w:rsidRPr="00044645">
        <w:rPr>
          <w:rFonts w:ascii="Trebuchet MS" w:hAnsi="Trebuchet MS"/>
        </w:rPr>
        <w:t>obligations.</w:t>
      </w:r>
    </w:p>
    <w:p w14:paraId="22AF10EF" w14:textId="77777777" w:rsidR="00830340" w:rsidRPr="00044645" w:rsidRDefault="00830340" w:rsidP="00B56D5C">
      <w:pPr>
        <w:pStyle w:val="ListParagraph"/>
        <w:widowControl w:val="0"/>
        <w:numPr>
          <w:ilvl w:val="0"/>
          <w:numId w:val="34"/>
        </w:numPr>
        <w:tabs>
          <w:tab w:val="left" w:pos="820"/>
          <w:tab w:val="left" w:pos="821"/>
        </w:tabs>
        <w:autoSpaceDE w:val="0"/>
        <w:autoSpaceDN w:val="0"/>
        <w:spacing w:before="1" w:after="0" w:line="249" w:lineRule="auto"/>
        <w:ind w:right="466"/>
        <w:contextualSpacing w:val="0"/>
        <w:jc w:val="both"/>
        <w:rPr>
          <w:rFonts w:ascii="Trebuchet MS" w:hAnsi="Trebuchet MS"/>
        </w:rPr>
      </w:pPr>
      <w:r w:rsidRPr="00044645">
        <w:rPr>
          <w:rFonts w:ascii="Trebuchet MS" w:hAnsi="Trebuchet MS"/>
        </w:rPr>
        <w:t>Proven</w:t>
      </w:r>
      <w:r w:rsidRPr="00044645">
        <w:rPr>
          <w:rFonts w:ascii="Trebuchet MS" w:hAnsi="Trebuchet MS"/>
          <w:spacing w:val="-5"/>
        </w:rPr>
        <w:t xml:space="preserve"> </w:t>
      </w:r>
      <w:r w:rsidRPr="00044645">
        <w:rPr>
          <w:rFonts w:ascii="Trebuchet MS" w:hAnsi="Trebuchet MS"/>
        </w:rPr>
        <w:t>track</w:t>
      </w:r>
      <w:r w:rsidRPr="00044645">
        <w:rPr>
          <w:rFonts w:ascii="Trebuchet MS" w:hAnsi="Trebuchet MS"/>
          <w:spacing w:val="-5"/>
        </w:rPr>
        <w:t xml:space="preserve"> </w:t>
      </w:r>
      <w:r w:rsidRPr="00044645">
        <w:rPr>
          <w:rFonts w:ascii="Trebuchet MS" w:hAnsi="Trebuchet MS"/>
        </w:rPr>
        <w:t>record</w:t>
      </w:r>
      <w:r w:rsidRPr="00044645">
        <w:rPr>
          <w:rFonts w:ascii="Trebuchet MS" w:hAnsi="Trebuchet MS"/>
          <w:spacing w:val="-6"/>
        </w:rPr>
        <w:t xml:space="preserve"> </w:t>
      </w:r>
      <w:r w:rsidRPr="00044645">
        <w:rPr>
          <w:rFonts w:ascii="Trebuchet MS" w:hAnsi="Trebuchet MS"/>
        </w:rPr>
        <w:t>of</w:t>
      </w:r>
      <w:r w:rsidRPr="00044645">
        <w:rPr>
          <w:rFonts w:ascii="Trebuchet MS" w:hAnsi="Trebuchet MS"/>
          <w:spacing w:val="-5"/>
        </w:rPr>
        <w:t xml:space="preserve"> </w:t>
      </w:r>
      <w:r w:rsidRPr="00044645">
        <w:rPr>
          <w:rFonts w:ascii="Trebuchet MS" w:hAnsi="Trebuchet MS"/>
        </w:rPr>
        <w:t>success</w:t>
      </w:r>
      <w:r w:rsidRPr="00044645">
        <w:rPr>
          <w:rFonts w:ascii="Trebuchet MS" w:hAnsi="Trebuchet MS"/>
          <w:spacing w:val="-5"/>
        </w:rPr>
        <w:t xml:space="preserve"> </w:t>
      </w:r>
      <w:r w:rsidRPr="00044645">
        <w:rPr>
          <w:rFonts w:ascii="Trebuchet MS" w:hAnsi="Trebuchet MS"/>
        </w:rPr>
        <w:t>locating,</w:t>
      </w:r>
      <w:r w:rsidRPr="00044645">
        <w:rPr>
          <w:rFonts w:ascii="Trebuchet MS" w:hAnsi="Trebuchet MS"/>
          <w:spacing w:val="-8"/>
        </w:rPr>
        <w:t xml:space="preserve"> </w:t>
      </w:r>
      <w:r w:rsidRPr="00044645">
        <w:rPr>
          <w:rFonts w:ascii="Trebuchet MS" w:hAnsi="Trebuchet MS"/>
        </w:rPr>
        <w:t>identifying</w:t>
      </w:r>
      <w:r w:rsidRPr="00044645">
        <w:rPr>
          <w:rFonts w:ascii="Trebuchet MS" w:hAnsi="Trebuchet MS"/>
          <w:spacing w:val="-4"/>
        </w:rPr>
        <w:t xml:space="preserve"> </w:t>
      </w:r>
      <w:r w:rsidRPr="00044645">
        <w:rPr>
          <w:rFonts w:ascii="Trebuchet MS" w:hAnsi="Trebuchet MS"/>
        </w:rPr>
        <w:t>and</w:t>
      </w:r>
      <w:r w:rsidRPr="00044645">
        <w:rPr>
          <w:rFonts w:ascii="Trebuchet MS" w:hAnsi="Trebuchet MS"/>
          <w:spacing w:val="-10"/>
        </w:rPr>
        <w:t xml:space="preserve"> </w:t>
      </w:r>
      <w:r w:rsidRPr="00044645">
        <w:rPr>
          <w:rFonts w:ascii="Trebuchet MS" w:hAnsi="Trebuchet MS"/>
        </w:rPr>
        <w:t>closing</w:t>
      </w:r>
      <w:r w:rsidRPr="00044645">
        <w:rPr>
          <w:rFonts w:ascii="Trebuchet MS" w:hAnsi="Trebuchet MS"/>
          <w:spacing w:val="-4"/>
        </w:rPr>
        <w:t xml:space="preserve"> </w:t>
      </w:r>
      <w:r w:rsidRPr="00044645">
        <w:rPr>
          <w:rFonts w:ascii="Trebuchet MS" w:hAnsi="Trebuchet MS"/>
        </w:rPr>
        <w:t>top</w:t>
      </w:r>
      <w:r w:rsidRPr="00044645">
        <w:rPr>
          <w:rFonts w:ascii="Trebuchet MS" w:hAnsi="Trebuchet MS"/>
          <w:spacing w:val="-6"/>
        </w:rPr>
        <w:t xml:space="preserve"> </w:t>
      </w:r>
      <w:r w:rsidRPr="00044645">
        <w:rPr>
          <w:rFonts w:ascii="Trebuchet MS" w:hAnsi="Trebuchet MS"/>
        </w:rPr>
        <w:t>candidate talent,</w:t>
      </w:r>
      <w:r w:rsidRPr="00044645">
        <w:rPr>
          <w:rFonts w:ascii="Trebuchet MS" w:hAnsi="Trebuchet MS"/>
          <w:spacing w:val="-8"/>
        </w:rPr>
        <w:t xml:space="preserve"> </w:t>
      </w:r>
      <w:r w:rsidRPr="00044645">
        <w:rPr>
          <w:rFonts w:ascii="Trebuchet MS" w:hAnsi="Trebuchet MS"/>
        </w:rPr>
        <w:t>with</w:t>
      </w:r>
      <w:r w:rsidRPr="00044645">
        <w:rPr>
          <w:rFonts w:ascii="Trebuchet MS" w:hAnsi="Trebuchet MS"/>
          <w:spacing w:val="-6"/>
        </w:rPr>
        <w:t xml:space="preserve"> </w:t>
      </w:r>
      <w:r w:rsidRPr="00044645">
        <w:rPr>
          <w:rFonts w:ascii="Trebuchet MS" w:hAnsi="Trebuchet MS"/>
        </w:rPr>
        <w:t>special</w:t>
      </w:r>
      <w:r w:rsidRPr="00044645">
        <w:rPr>
          <w:rFonts w:ascii="Trebuchet MS" w:hAnsi="Trebuchet MS"/>
          <w:spacing w:val="-4"/>
        </w:rPr>
        <w:t xml:space="preserve"> </w:t>
      </w:r>
      <w:r w:rsidRPr="00044645">
        <w:rPr>
          <w:rFonts w:ascii="Trebuchet MS" w:hAnsi="Trebuchet MS"/>
        </w:rPr>
        <w:t>emphasis</w:t>
      </w:r>
      <w:r w:rsidRPr="00044645">
        <w:rPr>
          <w:rFonts w:ascii="Trebuchet MS" w:hAnsi="Trebuchet MS"/>
          <w:spacing w:val="-5"/>
        </w:rPr>
        <w:t xml:space="preserve"> </w:t>
      </w:r>
      <w:r w:rsidRPr="00044645">
        <w:rPr>
          <w:rFonts w:ascii="Trebuchet MS" w:hAnsi="Trebuchet MS"/>
        </w:rPr>
        <w:t>on</w:t>
      </w:r>
      <w:r w:rsidRPr="00044645">
        <w:rPr>
          <w:rFonts w:ascii="Trebuchet MS" w:hAnsi="Trebuchet MS"/>
          <w:spacing w:val="-46"/>
        </w:rPr>
        <w:t xml:space="preserve"> </w:t>
      </w:r>
      <w:r w:rsidRPr="00044645">
        <w:rPr>
          <w:rFonts w:ascii="Trebuchet MS" w:hAnsi="Trebuchet MS"/>
        </w:rPr>
        <w:t>hard-to-fill positions.</w:t>
      </w:r>
    </w:p>
    <w:p w14:paraId="31295A5F" w14:textId="77777777" w:rsidR="00830340" w:rsidRPr="00044645" w:rsidRDefault="00830340" w:rsidP="00B56D5C">
      <w:pPr>
        <w:pStyle w:val="ListParagraph"/>
        <w:widowControl w:val="0"/>
        <w:numPr>
          <w:ilvl w:val="0"/>
          <w:numId w:val="34"/>
        </w:numPr>
        <w:tabs>
          <w:tab w:val="left" w:pos="820"/>
          <w:tab w:val="left" w:pos="821"/>
        </w:tabs>
        <w:autoSpaceDE w:val="0"/>
        <w:autoSpaceDN w:val="0"/>
        <w:spacing w:after="0" w:line="235" w:lineRule="auto"/>
        <w:ind w:right="756"/>
        <w:contextualSpacing w:val="0"/>
        <w:jc w:val="both"/>
        <w:rPr>
          <w:rFonts w:ascii="Trebuchet MS" w:hAnsi="Trebuchet MS"/>
        </w:rPr>
      </w:pPr>
      <w:r w:rsidRPr="00044645">
        <w:rPr>
          <w:rFonts w:ascii="Trebuchet MS" w:hAnsi="Trebuchet MS"/>
          <w:spacing w:val="-1"/>
        </w:rPr>
        <w:t>Experience</w:t>
      </w:r>
      <w:r w:rsidRPr="00044645">
        <w:rPr>
          <w:rFonts w:ascii="Trebuchet MS" w:hAnsi="Trebuchet MS"/>
          <w:spacing w:val="-15"/>
        </w:rPr>
        <w:t xml:space="preserve"> </w:t>
      </w:r>
      <w:r w:rsidRPr="00044645">
        <w:rPr>
          <w:rFonts w:ascii="Trebuchet MS" w:hAnsi="Trebuchet MS"/>
          <w:spacing w:val="-1"/>
        </w:rPr>
        <w:t>managing</w:t>
      </w:r>
      <w:r w:rsidRPr="00044645">
        <w:rPr>
          <w:rFonts w:ascii="Trebuchet MS" w:hAnsi="Trebuchet MS"/>
          <w:spacing w:val="-4"/>
        </w:rPr>
        <w:t xml:space="preserve"> </w:t>
      </w:r>
      <w:r w:rsidRPr="00044645">
        <w:rPr>
          <w:rFonts w:ascii="Trebuchet MS" w:hAnsi="Trebuchet MS"/>
          <w:spacing w:val="-1"/>
        </w:rPr>
        <w:t>critical</w:t>
      </w:r>
      <w:r w:rsidRPr="00044645">
        <w:rPr>
          <w:rFonts w:ascii="Trebuchet MS" w:hAnsi="Trebuchet MS"/>
          <w:spacing w:val="-4"/>
        </w:rPr>
        <w:t xml:space="preserve"> </w:t>
      </w:r>
      <w:r w:rsidRPr="00044645">
        <w:rPr>
          <w:rFonts w:ascii="Trebuchet MS" w:hAnsi="Trebuchet MS"/>
          <w:spacing w:val="-1"/>
        </w:rPr>
        <w:t>talent</w:t>
      </w:r>
      <w:r w:rsidRPr="00044645">
        <w:rPr>
          <w:rFonts w:ascii="Trebuchet MS" w:hAnsi="Trebuchet MS"/>
          <w:spacing w:val="-17"/>
        </w:rPr>
        <w:t xml:space="preserve"> </w:t>
      </w:r>
      <w:r w:rsidRPr="00044645">
        <w:rPr>
          <w:rFonts w:ascii="Trebuchet MS" w:hAnsi="Trebuchet MS"/>
          <w:spacing w:val="-1"/>
        </w:rPr>
        <w:t>acquisition</w:t>
      </w:r>
      <w:r w:rsidRPr="00044645">
        <w:rPr>
          <w:rFonts w:ascii="Trebuchet MS" w:hAnsi="Trebuchet MS"/>
          <w:spacing w:val="-7"/>
        </w:rPr>
        <w:t xml:space="preserve"> </w:t>
      </w:r>
      <w:r w:rsidRPr="00044645">
        <w:rPr>
          <w:rFonts w:ascii="Trebuchet MS" w:hAnsi="Trebuchet MS"/>
          <w:spacing w:val="-1"/>
        </w:rPr>
        <w:t>projects</w:t>
      </w:r>
      <w:r w:rsidRPr="00044645">
        <w:rPr>
          <w:rFonts w:ascii="Trebuchet MS" w:hAnsi="Trebuchet MS"/>
          <w:spacing w:val="-6"/>
        </w:rPr>
        <w:t xml:space="preserve"> </w:t>
      </w:r>
      <w:r w:rsidRPr="00044645">
        <w:rPr>
          <w:rFonts w:ascii="Trebuchet MS" w:hAnsi="Trebuchet MS"/>
          <w:spacing w:val="-1"/>
        </w:rPr>
        <w:t>for</w:t>
      </w:r>
      <w:r w:rsidRPr="00044645">
        <w:rPr>
          <w:rFonts w:ascii="Trebuchet MS" w:hAnsi="Trebuchet MS"/>
          <w:spacing w:val="-6"/>
        </w:rPr>
        <w:t xml:space="preserve"> </w:t>
      </w:r>
      <w:r w:rsidRPr="00044645">
        <w:rPr>
          <w:rFonts w:ascii="Trebuchet MS" w:hAnsi="Trebuchet MS"/>
          <w:spacing w:val="-1"/>
        </w:rPr>
        <w:t>functional</w:t>
      </w:r>
      <w:r w:rsidRPr="00044645">
        <w:rPr>
          <w:rFonts w:ascii="Trebuchet MS" w:hAnsi="Trebuchet MS"/>
          <w:spacing w:val="-5"/>
        </w:rPr>
        <w:t xml:space="preserve"> </w:t>
      </w:r>
      <w:r w:rsidRPr="00044645">
        <w:rPr>
          <w:rFonts w:ascii="Trebuchet MS" w:hAnsi="Trebuchet MS"/>
          <w:spacing w:val="-1"/>
        </w:rPr>
        <w:t>and</w:t>
      </w:r>
      <w:r w:rsidRPr="00044645">
        <w:rPr>
          <w:rFonts w:ascii="Trebuchet MS" w:hAnsi="Trebuchet MS"/>
          <w:spacing w:val="-12"/>
        </w:rPr>
        <w:t xml:space="preserve"> </w:t>
      </w:r>
      <w:r w:rsidRPr="00044645">
        <w:rPr>
          <w:rFonts w:ascii="Trebuchet MS" w:hAnsi="Trebuchet MS"/>
          <w:spacing w:val="-1"/>
        </w:rPr>
        <w:t>technical</w:t>
      </w:r>
      <w:r w:rsidRPr="00044645">
        <w:rPr>
          <w:rFonts w:ascii="Trebuchet MS" w:hAnsi="Trebuchet MS"/>
          <w:spacing w:val="-4"/>
        </w:rPr>
        <w:t xml:space="preserve"> </w:t>
      </w:r>
      <w:r w:rsidRPr="00044645">
        <w:rPr>
          <w:rFonts w:ascii="Trebuchet MS" w:hAnsi="Trebuchet MS"/>
        </w:rPr>
        <w:t>organizations;</w:t>
      </w:r>
      <w:r w:rsidRPr="00044645">
        <w:rPr>
          <w:rFonts w:ascii="Trebuchet MS" w:hAnsi="Trebuchet MS"/>
          <w:spacing w:val="-11"/>
        </w:rPr>
        <w:t xml:space="preserve"> </w:t>
      </w:r>
      <w:proofErr w:type="gramStart"/>
      <w:r w:rsidRPr="00044645">
        <w:rPr>
          <w:rFonts w:ascii="Trebuchet MS" w:hAnsi="Trebuchet MS"/>
        </w:rPr>
        <w:t>full</w:t>
      </w:r>
      <w:r w:rsidRPr="00044645">
        <w:rPr>
          <w:rFonts w:ascii="Trebuchet MS" w:hAnsi="Trebuchet MS"/>
          <w:spacing w:val="-4"/>
        </w:rPr>
        <w:t xml:space="preserve"> </w:t>
      </w:r>
      <w:r w:rsidRPr="00044645">
        <w:rPr>
          <w:rFonts w:ascii="Trebuchet MS" w:hAnsi="Trebuchet MS"/>
        </w:rPr>
        <w:t>time</w:t>
      </w:r>
      <w:proofErr w:type="gramEnd"/>
      <w:r w:rsidRPr="00044645">
        <w:rPr>
          <w:rFonts w:ascii="Trebuchet MS" w:hAnsi="Trebuchet MS"/>
        </w:rPr>
        <w:t>,</w:t>
      </w:r>
      <w:r w:rsidRPr="00044645">
        <w:rPr>
          <w:rFonts w:ascii="Trebuchet MS" w:hAnsi="Trebuchet MS"/>
          <w:spacing w:val="-47"/>
        </w:rPr>
        <w:t xml:space="preserve"> </w:t>
      </w:r>
      <w:r w:rsidRPr="00044645">
        <w:rPr>
          <w:rFonts w:ascii="Trebuchet MS" w:hAnsi="Trebuchet MS"/>
        </w:rPr>
        <w:t>contract,</w:t>
      </w:r>
      <w:r w:rsidRPr="00044645">
        <w:rPr>
          <w:rFonts w:ascii="Trebuchet MS" w:hAnsi="Trebuchet MS"/>
          <w:spacing w:val="-10"/>
        </w:rPr>
        <w:t xml:space="preserve"> </w:t>
      </w:r>
      <w:r w:rsidRPr="00044645">
        <w:rPr>
          <w:rFonts w:ascii="Trebuchet MS" w:hAnsi="Trebuchet MS"/>
        </w:rPr>
        <w:t>contract</w:t>
      </w:r>
      <w:r w:rsidRPr="00044645">
        <w:rPr>
          <w:rFonts w:ascii="Trebuchet MS" w:hAnsi="Trebuchet MS"/>
          <w:spacing w:val="-9"/>
        </w:rPr>
        <w:t xml:space="preserve"> </w:t>
      </w:r>
      <w:r w:rsidRPr="00044645">
        <w:rPr>
          <w:rFonts w:ascii="Trebuchet MS" w:hAnsi="Trebuchet MS"/>
        </w:rPr>
        <w:t>to</w:t>
      </w:r>
      <w:r w:rsidRPr="00044645">
        <w:rPr>
          <w:rFonts w:ascii="Trebuchet MS" w:hAnsi="Trebuchet MS"/>
          <w:spacing w:val="-8"/>
        </w:rPr>
        <w:t xml:space="preserve"> </w:t>
      </w:r>
      <w:r w:rsidRPr="00044645">
        <w:rPr>
          <w:rFonts w:ascii="Trebuchet MS" w:hAnsi="Trebuchet MS"/>
        </w:rPr>
        <w:t>hire,</w:t>
      </w:r>
      <w:r w:rsidRPr="00044645">
        <w:rPr>
          <w:rFonts w:ascii="Trebuchet MS" w:hAnsi="Trebuchet MS"/>
          <w:spacing w:val="-23"/>
        </w:rPr>
        <w:t xml:space="preserve"> </w:t>
      </w:r>
      <w:r w:rsidRPr="00044645">
        <w:rPr>
          <w:rFonts w:ascii="Trebuchet MS" w:hAnsi="Trebuchet MS"/>
        </w:rPr>
        <w:t>and</w:t>
      </w:r>
      <w:r w:rsidRPr="00044645">
        <w:rPr>
          <w:rFonts w:ascii="Trebuchet MS" w:hAnsi="Trebuchet MS"/>
          <w:spacing w:val="-8"/>
        </w:rPr>
        <w:t xml:space="preserve"> </w:t>
      </w:r>
      <w:r w:rsidRPr="00044645">
        <w:rPr>
          <w:rFonts w:ascii="Trebuchet MS" w:hAnsi="Trebuchet MS"/>
        </w:rPr>
        <w:t>consulting</w:t>
      </w:r>
      <w:r w:rsidRPr="00044645">
        <w:rPr>
          <w:rFonts w:ascii="Trebuchet MS" w:hAnsi="Trebuchet MS"/>
          <w:spacing w:val="-4"/>
        </w:rPr>
        <w:t xml:space="preserve"> </w:t>
      </w:r>
      <w:r w:rsidRPr="00044645">
        <w:rPr>
          <w:rFonts w:ascii="Trebuchet MS" w:hAnsi="Trebuchet MS"/>
        </w:rPr>
        <w:t>recruitment</w:t>
      </w:r>
      <w:r w:rsidRPr="00044645">
        <w:rPr>
          <w:rFonts w:ascii="Trebuchet MS" w:hAnsi="Trebuchet MS"/>
          <w:spacing w:val="-18"/>
        </w:rPr>
        <w:t xml:space="preserve"> </w:t>
      </w:r>
      <w:r w:rsidRPr="00044645">
        <w:rPr>
          <w:rFonts w:ascii="Trebuchet MS" w:hAnsi="Trebuchet MS"/>
        </w:rPr>
        <w:t>experience</w:t>
      </w:r>
    </w:p>
    <w:p w14:paraId="1A7CB52C" w14:textId="77777777" w:rsidR="00830340" w:rsidRPr="00044645" w:rsidRDefault="00830340" w:rsidP="00B56D5C">
      <w:pPr>
        <w:pStyle w:val="ListParagraph"/>
        <w:widowControl w:val="0"/>
        <w:numPr>
          <w:ilvl w:val="0"/>
          <w:numId w:val="34"/>
        </w:numPr>
        <w:tabs>
          <w:tab w:val="left" w:pos="820"/>
          <w:tab w:val="left" w:pos="821"/>
        </w:tabs>
        <w:autoSpaceDE w:val="0"/>
        <w:autoSpaceDN w:val="0"/>
        <w:spacing w:before="5" w:after="0" w:line="240" w:lineRule="auto"/>
        <w:ind w:right="1077"/>
        <w:contextualSpacing w:val="0"/>
        <w:jc w:val="both"/>
        <w:rPr>
          <w:rFonts w:ascii="Trebuchet MS" w:hAnsi="Trebuchet MS"/>
        </w:rPr>
      </w:pPr>
      <w:proofErr w:type="gramStart"/>
      <w:r w:rsidRPr="00044645">
        <w:rPr>
          <w:rFonts w:ascii="Trebuchet MS" w:hAnsi="Trebuchet MS"/>
          <w:spacing w:val="-1"/>
        </w:rPr>
        <w:t>Hands</w:t>
      </w:r>
      <w:r w:rsidRPr="00044645">
        <w:rPr>
          <w:rFonts w:ascii="Trebuchet MS" w:hAnsi="Trebuchet MS"/>
          <w:spacing w:val="23"/>
        </w:rPr>
        <w:t xml:space="preserve"> </w:t>
      </w:r>
      <w:r w:rsidRPr="00044645">
        <w:rPr>
          <w:rFonts w:ascii="Trebuchet MS" w:hAnsi="Trebuchet MS"/>
        </w:rPr>
        <w:t>on</w:t>
      </w:r>
      <w:proofErr w:type="gramEnd"/>
      <w:r w:rsidRPr="00044645">
        <w:rPr>
          <w:rFonts w:ascii="Trebuchet MS" w:hAnsi="Trebuchet MS"/>
          <w:spacing w:val="-8"/>
        </w:rPr>
        <w:t xml:space="preserve"> </w:t>
      </w:r>
      <w:r w:rsidRPr="00044645">
        <w:rPr>
          <w:rFonts w:ascii="Trebuchet MS" w:hAnsi="Trebuchet MS"/>
        </w:rPr>
        <w:t>experience</w:t>
      </w:r>
      <w:r w:rsidRPr="00044645">
        <w:rPr>
          <w:rFonts w:ascii="Trebuchet MS" w:hAnsi="Trebuchet MS"/>
          <w:spacing w:val="22"/>
        </w:rPr>
        <w:t xml:space="preserve"> </w:t>
      </w:r>
      <w:r w:rsidRPr="00044645">
        <w:rPr>
          <w:rFonts w:ascii="Trebuchet MS" w:hAnsi="Trebuchet MS"/>
        </w:rPr>
        <w:t>in</w:t>
      </w:r>
      <w:r w:rsidRPr="00044645">
        <w:rPr>
          <w:rFonts w:ascii="Trebuchet MS" w:hAnsi="Trebuchet MS"/>
          <w:spacing w:val="-17"/>
        </w:rPr>
        <w:t xml:space="preserve"> </w:t>
      </w:r>
      <w:r w:rsidRPr="00044645">
        <w:rPr>
          <w:rFonts w:ascii="Trebuchet MS" w:hAnsi="Trebuchet MS"/>
        </w:rPr>
        <w:t>handling</w:t>
      </w:r>
      <w:r w:rsidRPr="00044645">
        <w:rPr>
          <w:rFonts w:ascii="Trebuchet MS" w:hAnsi="Trebuchet MS"/>
          <w:spacing w:val="25"/>
        </w:rPr>
        <w:t xml:space="preserve"> </w:t>
      </w:r>
      <w:r w:rsidRPr="00044645">
        <w:rPr>
          <w:rFonts w:ascii="Trebuchet MS" w:hAnsi="Trebuchet MS"/>
        </w:rPr>
        <w:t>and</w:t>
      </w:r>
      <w:r w:rsidRPr="00044645">
        <w:rPr>
          <w:rFonts w:ascii="Trebuchet MS" w:hAnsi="Trebuchet MS"/>
          <w:spacing w:val="-7"/>
        </w:rPr>
        <w:t xml:space="preserve"> </w:t>
      </w:r>
      <w:r w:rsidRPr="00044645">
        <w:rPr>
          <w:rFonts w:ascii="Trebuchet MS" w:hAnsi="Trebuchet MS"/>
        </w:rPr>
        <w:t>managing</w:t>
      </w:r>
      <w:r w:rsidRPr="00044645">
        <w:rPr>
          <w:rFonts w:ascii="Trebuchet MS" w:hAnsi="Trebuchet MS"/>
          <w:spacing w:val="25"/>
        </w:rPr>
        <w:t xml:space="preserve"> </w:t>
      </w:r>
      <w:r w:rsidRPr="00044645">
        <w:rPr>
          <w:rFonts w:ascii="Trebuchet MS" w:hAnsi="Trebuchet MS"/>
        </w:rPr>
        <w:t>relationships</w:t>
      </w:r>
      <w:r w:rsidRPr="00044645">
        <w:rPr>
          <w:rFonts w:ascii="Trebuchet MS" w:hAnsi="Trebuchet MS"/>
          <w:spacing w:val="22"/>
        </w:rPr>
        <w:t xml:space="preserve"> </w:t>
      </w:r>
      <w:r w:rsidRPr="00044645">
        <w:rPr>
          <w:rFonts w:ascii="Trebuchet MS" w:hAnsi="Trebuchet MS"/>
        </w:rPr>
        <w:t>with</w:t>
      </w:r>
      <w:r w:rsidRPr="00044645">
        <w:rPr>
          <w:rFonts w:ascii="Trebuchet MS" w:hAnsi="Trebuchet MS"/>
          <w:spacing w:val="-7"/>
        </w:rPr>
        <w:t xml:space="preserve"> </w:t>
      </w:r>
      <w:r w:rsidRPr="00044645">
        <w:rPr>
          <w:rFonts w:ascii="Trebuchet MS" w:hAnsi="Trebuchet MS"/>
        </w:rPr>
        <w:t>high</w:t>
      </w:r>
      <w:r w:rsidRPr="00044645">
        <w:rPr>
          <w:rFonts w:ascii="Trebuchet MS" w:hAnsi="Trebuchet MS"/>
          <w:spacing w:val="-7"/>
        </w:rPr>
        <w:t xml:space="preserve"> </w:t>
      </w:r>
      <w:r w:rsidRPr="00044645">
        <w:rPr>
          <w:rFonts w:ascii="Trebuchet MS" w:hAnsi="Trebuchet MS"/>
        </w:rPr>
        <w:t>profile</w:t>
      </w:r>
      <w:r w:rsidRPr="00044645">
        <w:rPr>
          <w:rFonts w:ascii="Trebuchet MS" w:hAnsi="Trebuchet MS"/>
          <w:spacing w:val="24"/>
        </w:rPr>
        <w:t xml:space="preserve"> </w:t>
      </w:r>
      <w:r w:rsidRPr="00044645">
        <w:rPr>
          <w:rFonts w:ascii="Trebuchet MS" w:hAnsi="Trebuchet MS"/>
        </w:rPr>
        <w:t>clients</w:t>
      </w:r>
      <w:r w:rsidRPr="00044645">
        <w:rPr>
          <w:rFonts w:ascii="Trebuchet MS" w:hAnsi="Trebuchet MS"/>
          <w:spacing w:val="22"/>
        </w:rPr>
        <w:t xml:space="preserve"> </w:t>
      </w:r>
      <w:r w:rsidRPr="00044645">
        <w:rPr>
          <w:rFonts w:ascii="Trebuchet MS" w:hAnsi="Trebuchet MS"/>
        </w:rPr>
        <w:t>and</w:t>
      </w:r>
      <w:r w:rsidRPr="00044645">
        <w:rPr>
          <w:rFonts w:ascii="Trebuchet MS" w:hAnsi="Trebuchet MS"/>
          <w:spacing w:val="-8"/>
        </w:rPr>
        <w:t xml:space="preserve"> </w:t>
      </w:r>
      <w:r w:rsidRPr="00044645">
        <w:rPr>
          <w:rFonts w:ascii="Trebuchet MS" w:hAnsi="Trebuchet MS"/>
        </w:rPr>
        <w:t>top</w:t>
      </w:r>
      <w:r w:rsidRPr="00044645">
        <w:rPr>
          <w:rFonts w:ascii="Trebuchet MS" w:hAnsi="Trebuchet MS"/>
          <w:spacing w:val="-7"/>
        </w:rPr>
        <w:t xml:space="preserve"> </w:t>
      </w:r>
      <w:r w:rsidRPr="00044645">
        <w:rPr>
          <w:rFonts w:ascii="Trebuchet MS" w:hAnsi="Trebuchet MS"/>
        </w:rPr>
        <w:t>C-</w:t>
      </w:r>
      <w:r w:rsidRPr="00044645">
        <w:rPr>
          <w:rFonts w:ascii="Trebuchet MS" w:hAnsi="Trebuchet MS"/>
          <w:spacing w:val="-7"/>
        </w:rPr>
        <w:t xml:space="preserve"> </w:t>
      </w:r>
      <w:r w:rsidRPr="00044645">
        <w:rPr>
          <w:rFonts w:ascii="Trebuchet MS" w:hAnsi="Trebuchet MS"/>
        </w:rPr>
        <w:t>level</w:t>
      </w:r>
      <w:r w:rsidRPr="00044645">
        <w:rPr>
          <w:rFonts w:ascii="Trebuchet MS" w:hAnsi="Trebuchet MS"/>
          <w:spacing w:val="-47"/>
        </w:rPr>
        <w:t xml:space="preserve"> </w:t>
      </w:r>
      <w:r w:rsidRPr="00044645">
        <w:rPr>
          <w:rFonts w:ascii="Trebuchet MS" w:hAnsi="Trebuchet MS"/>
        </w:rPr>
        <w:t>executives. Experience</w:t>
      </w:r>
      <w:r w:rsidRPr="00044645">
        <w:rPr>
          <w:rFonts w:ascii="Trebuchet MS" w:hAnsi="Trebuchet MS"/>
          <w:spacing w:val="-1"/>
        </w:rPr>
        <w:t xml:space="preserve"> </w:t>
      </w:r>
      <w:r w:rsidRPr="00044645">
        <w:rPr>
          <w:rFonts w:ascii="Trebuchet MS" w:hAnsi="Trebuchet MS"/>
        </w:rPr>
        <w:t>conducting</w:t>
      </w:r>
      <w:r w:rsidRPr="00044645">
        <w:rPr>
          <w:rFonts w:ascii="Trebuchet MS" w:hAnsi="Trebuchet MS"/>
          <w:spacing w:val="-1"/>
        </w:rPr>
        <w:t xml:space="preserve"> </w:t>
      </w:r>
      <w:r w:rsidRPr="00044645">
        <w:rPr>
          <w:rFonts w:ascii="Trebuchet MS" w:hAnsi="Trebuchet MS"/>
        </w:rPr>
        <w:t>in-depth</w:t>
      </w:r>
      <w:r w:rsidRPr="00044645">
        <w:rPr>
          <w:rFonts w:ascii="Trebuchet MS" w:hAnsi="Trebuchet MS"/>
          <w:spacing w:val="-8"/>
        </w:rPr>
        <w:t xml:space="preserve"> </w:t>
      </w:r>
      <w:r w:rsidRPr="00044645">
        <w:rPr>
          <w:rFonts w:ascii="Trebuchet MS" w:hAnsi="Trebuchet MS"/>
        </w:rPr>
        <w:t>interviews</w:t>
      </w:r>
      <w:r w:rsidRPr="00044645">
        <w:rPr>
          <w:rFonts w:ascii="Trebuchet MS" w:hAnsi="Trebuchet MS"/>
          <w:spacing w:val="-10"/>
        </w:rPr>
        <w:t xml:space="preserve"> </w:t>
      </w:r>
      <w:r w:rsidRPr="00044645">
        <w:rPr>
          <w:rFonts w:ascii="Trebuchet MS" w:hAnsi="Trebuchet MS"/>
        </w:rPr>
        <w:t>(phone,</w:t>
      </w:r>
      <w:r w:rsidRPr="00044645">
        <w:rPr>
          <w:rFonts w:ascii="Trebuchet MS" w:hAnsi="Trebuchet MS"/>
          <w:spacing w:val="-10"/>
        </w:rPr>
        <w:t xml:space="preserve"> </w:t>
      </w:r>
      <w:r w:rsidRPr="00044645">
        <w:rPr>
          <w:rFonts w:ascii="Trebuchet MS" w:hAnsi="Trebuchet MS"/>
        </w:rPr>
        <w:t>emails,</w:t>
      </w:r>
      <w:r w:rsidRPr="00044645">
        <w:rPr>
          <w:rFonts w:ascii="Trebuchet MS" w:hAnsi="Trebuchet MS"/>
          <w:spacing w:val="-8"/>
        </w:rPr>
        <w:t xml:space="preserve"> </w:t>
      </w:r>
      <w:r w:rsidRPr="00044645">
        <w:rPr>
          <w:rFonts w:ascii="Trebuchet MS" w:hAnsi="Trebuchet MS"/>
        </w:rPr>
        <w:t>in</w:t>
      </w:r>
      <w:r w:rsidRPr="00044645">
        <w:rPr>
          <w:rFonts w:ascii="Trebuchet MS" w:hAnsi="Trebuchet MS"/>
          <w:spacing w:val="-8"/>
        </w:rPr>
        <w:t xml:space="preserve"> </w:t>
      </w:r>
      <w:r w:rsidRPr="00044645">
        <w:rPr>
          <w:rFonts w:ascii="Trebuchet MS" w:hAnsi="Trebuchet MS"/>
        </w:rPr>
        <w:t>person).</w:t>
      </w:r>
    </w:p>
    <w:p w14:paraId="3D3F177A" w14:textId="77777777" w:rsidR="00830340" w:rsidRPr="00044645" w:rsidRDefault="00830340" w:rsidP="00B56D5C">
      <w:pPr>
        <w:pStyle w:val="ListParagraph"/>
        <w:widowControl w:val="0"/>
        <w:numPr>
          <w:ilvl w:val="0"/>
          <w:numId w:val="34"/>
        </w:numPr>
        <w:tabs>
          <w:tab w:val="left" w:pos="820"/>
          <w:tab w:val="left" w:pos="821"/>
        </w:tabs>
        <w:autoSpaceDE w:val="0"/>
        <w:autoSpaceDN w:val="0"/>
        <w:spacing w:before="5" w:after="0" w:line="240" w:lineRule="auto"/>
        <w:ind w:hanging="361"/>
        <w:contextualSpacing w:val="0"/>
        <w:jc w:val="both"/>
        <w:rPr>
          <w:rFonts w:ascii="Trebuchet MS" w:hAnsi="Trebuchet MS"/>
        </w:rPr>
      </w:pPr>
      <w:r w:rsidRPr="00044645">
        <w:rPr>
          <w:rFonts w:ascii="Trebuchet MS" w:hAnsi="Trebuchet MS"/>
          <w:spacing w:val="-1"/>
        </w:rPr>
        <w:t>Experience</w:t>
      </w:r>
      <w:r w:rsidRPr="00044645">
        <w:rPr>
          <w:rFonts w:ascii="Trebuchet MS" w:hAnsi="Trebuchet MS"/>
          <w:spacing w:val="-14"/>
        </w:rPr>
        <w:t xml:space="preserve"> </w:t>
      </w:r>
      <w:r w:rsidRPr="00044645">
        <w:rPr>
          <w:rFonts w:ascii="Trebuchet MS" w:hAnsi="Trebuchet MS"/>
          <w:spacing w:val="-1"/>
        </w:rPr>
        <w:t>with</w:t>
      </w:r>
      <w:r w:rsidRPr="00044645">
        <w:rPr>
          <w:rFonts w:ascii="Trebuchet MS" w:hAnsi="Trebuchet MS"/>
          <w:spacing w:val="-21"/>
        </w:rPr>
        <w:t xml:space="preserve"> </w:t>
      </w:r>
      <w:r w:rsidRPr="00044645">
        <w:rPr>
          <w:rFonts w:ascii="Trebuchet MS" w:hAnsi="Trebuchet MS"/>
          <w:spacing w:val="-1"/>
        </w:rPr>
        <w:t>high</w:t>
      </w:r>
      <w:r w:rsidRPr="00044645">
        <w:rPr>
          <w:rFonts w:ascii="Trebuchet MS" w:hAnsi="Trebuchet MS"/>
          <w:spacing w:val="-21"/>
        </w:rPr>
        <w:t xml:space="preserve"> </w:t>
      </w:r>
      <w:r w:rsidRPr="00044645">
        <w:rPr>
          <w:rFonts w:ascii="Trebuchet MS" w:hAnsi="Trebuchet MS"/>
          <w:spacing w:val="-1"/>
        </w:rPr>
        <w:t>volume</w:t>
      </w:r>
      <w:r w:rsidRPr="00044645">
        <w:rPr>
          <w:rFonts w:ascii="Trebuchet MS" w:hAnsi="Trebuchet MS"/>
          <w:spacing w:val="-5"/>
        </w:rPr>
        <w:t xml:space="preserve"> </w:t>
      </w:r>
      <w:r w:rsidRPr="00044645">
        <w:rPr>
          <w:rFonts w:ascii="Trebuchet MS" w:hAnsi="Trebuchet MS"/>
          <w:spacing w:val="-1"/>
        </w:rPr>
        <w:t>recruitment.</w:t>
      </w:r>
    </w:p>
    <w:p w14:paraId="38746987" w14:textId="77777777" w:rsidR="00830340" w:rsidRPr="00044645" w:rsidRDefault="00830340" w:rsidP="00B56D5C">
      <w:pPr>
        <w:pStyle w:val="ListParagraph"/>
        <w:widowControl w:val="0"/>
        <w:numPr>
          <w:ilvl w:val="0"/>
          <w:numId w:val="34"/>
        </w:numPr>
        <w:tabs>
          <w:tab w:val="left" w:pos="820"/>
          <w:tab w:val="left" w:pos="821"/>
        </w:tabs>
        <w:autoSpaceDE w:val="0"/>
        <w:autoSpaceDN w:val="0"/>
        <w:spacing w:before="1" w:after="0" w:line="266" w:lineRule="exact"/>
        <w:ind w:hanging="361"/>
        <w:contextualSpacing w:val="0"/>
        <w:jc w:val="both"/>
        <w:rPr>
          <w:rFonts w:ascii="Trebuchet MS" w:hAnsi="Trebuchet MS"/>
        </w:rPr>
      </w:pPr>
      <w:r w:rsidRPr="00044645">
        <w:rPr>
          <w:rFonts w:ascii="Trebuchet MS" w:hAnsi="Trebuchet MS"/>
          <w:spacing w:val="-1"/>
        </w:rPr>
        <w:t>Proven</w:t>
      </w:r>
      <w:r w:rsidRPr="00044645">
        <w:rPr>
          <w:rFonts w:ascii="Trebuchet MS" w:hAnsi="Trebuchet MS"/>
          <w:spacing w:val="-17"/>
        </w:rPr>
        <w:t xml:space="preserve"> </w:t>
      </w:r>
      <w:r w:rsidRPr="00044645">
        <w:rPr>
          <w:rFonts w:ascii="Trebuchet MS" w:hAnsi="Trebuchet MS"/>
          <w:spacing w:val="-1"/>
        </w:rPr>
        <w:t>ability</w:t>
      </w:r>
      <w:r w:rsidRPr="00044645">
        <w:rPr>
          <w:rFonts w:ascii="Trebuchet MS" w:hAnsi="Trebuchet MS"/>
          <w:spacing w:val="-14"/>
        </w:rPr>
        <w:t xml:space="preserve"> </w:t>
      </w:r>
      <w:r w:rsidRPr="00044645">
        <w:rPr>
          <w:rFonts w:ascii="Trebuchet MS" w:hAnsi="Trebuchet MS"/>
          <w:spacing w:val="-1"/>
        </w:rPr>
        <w:t>to</w:t>
      </w:r>
      <w:r w:rsidRPr="00044645">
        <w:rPr>
          <w:rFonts w:ascii="Trebuchet MS" w:hAnsi="Trebuchet MS"/>
          <w:spacing w:val="-18"/>
        </w:rPr>
        <w:t xml:space="preserve"> </w:t>
      </w:r>
      <w:r w:rsidRPr="00044645">
        <w:rPr>
          <w:rFonts w:ascii="Trebuchet MS" w:hAnsi="Trebuchet MS"/>
          <w:spacing w:val="-1"/>
        </w:rPr>
        <w:t>cultivate</w:t>
      </w:r>
      <w:r w:rsidRPr="00044645">
        <w:rPr>
          <w:rFonts w:ascii="Trebuchet MS" w:hAnsi="Trebuchet MS"/>
          <w:spacing w:val="-14"/>
        </w:rPr>
        <w:t xml:space="preserve"> </w:t>
      </w:r>
      <w:r w:rsidRPr="00044645">
        <w:rPr>
          <w:rFonts w:ascii="Trebuchet MS" w:hAnsi="Trebuchet MS"/>
          <w:spacing w:val="-1"/>
        </w:rPr>
        <w:t>productive</w:t>
      </w:r>
      <w:r w:rsidRPr="00044645">
        <w:rPr>
          <w:rFonts w:ascii="Trebuchet MS" w:hAnsi="Trebuchet MS"/>
          <w:spacing w:val="-11"/>
        </w:rPr>
        <w:t xml:space="preserve"> </w:t>
      </w:r>
      <w:r w:rsidRPr="00044645">
        <w:rPr>
          <w:rFonts w:ascii="Trebuchet MS" w:hAnsi="Trebuchet MS"/>
        </w:rPr>
        <w:t>relationships</w:t>
      </w:r>
      <w:r w:rsidRPr="00044645">
        <w:rPr>
          <w:rFonts w:ascii="Trebuchet MS" w:hAnsi="Trebuchet MS"/>
          <w:spacing w:val="-10"/>
        </w:rPr>
        <w:t xml:space="preserve"> </w:t>
      </w:r>
      <w:r w:rsidRPr="00044645">
        <w:rPr>
          <w:rFonts w:ascii="Trebuchet MS" w:hAnsi="Trebuchet MS"/>
        </w:rPr>
        <w:t>with</w:t>
      </w:r>
      <w:r w:rsidRPr="00044645">
        <w:rPr>
          <w:rFonts w:ascii="Trebuchet MS" w:hAnsi="Trebuchet MS"/>
          <w:spacing w:val="-22"/>
        </w:rPr>
        <w:t xml:space="preserve"> </w:t>
      </w:r>
      <w:r w:rsidRPr="00044645">
        <w:rPr>
          <w:rFonts w:ascii="Trebuchet MS" w:hAnsi="Trebuchet MS"/>
        </w:rPr>
        <w:t>key</w:t>
      </w:r>
      <w:r w:rsidRPr="00044645">
        <w:rPr>
          <w:rFonts w:ascii="Trebuchet MS" w:hAnsi="Trebuchet MS"/>
          <w:spacing w:val="-10"/>
        </w:rPr>
        <w:t xml:space="preserve"> </w:t>
      </w:r>
      <w:r w:rsidRPr="00044645">
        <w:rPr>
          <w:rFonts w:ascii="Trebuchet MS" w:hAnsi="Trebuchet MS"/>
        </w:rPr>
        <w:t>decision</w:t>
      </w:r>
      <w:r w:rsidRPr="00044645">
        <w:rPr>
          <w:rFonts w:ascii="Trebuchet MS" w:hAnsi="Trebuchet MS"/>
          <w:spacing w:val="-16"/>
        </w:rPr>
        <w:t xml:space="preserve"> </w:t>
      </w:r>
      <w:r w:rsidRPr="00044645">
        <w:rPr>
          <w:rFonts w:ascii="Trebuchet MS" w:hAnsi="Trebuchet MS"/>
        </w:rPr>
        <w:t>makers</w:t>
      </w:r>
    </w:p>
    <w:p w14:paraId="65014173" w14:textId="77777777" w:rsidR="00830340" w:rsidRPr="00044645" w:rsidRDefault="00830340" w:rsidP="00B56D5C">
      <w:pPr>
        <w:pStyle w:val="ListParagraph"/>
        <w:widowControl w:val="0"/>
        <w:numPr>
          <w:ilvl w:val="0"/>
          <w:numId w:val="34"/>
        </w:numPr>
        <w:tabs>
          <w:tab w:val="left" w:pos="820"/>
          <w:tab w:val="left" w:pos="821"/>
        </w:tabs>
        <w:autoSpaceDE w:val="0"/>
        <w:autoSpaceDN w:val="0"/>
        <w:spacing w:after="0" w:line="240" w:lineRule="auto"/>
        <w:ind w:right="324"/>
        <w:contextualSpacing w:val="0"/>
        <w:jc w:val="both"/>
        <w:rPr>
          <w:rFonts w:ascii="Trebuchet MS" w:hAnsi="Trebuchet MS"/>
        </w:rPr>
      </w:pPr>
      <w:r w:rsidRPr="00044645">
        <w:rPr>
          <w:rFonts w:ascii="Trebuchet MS" w:hAnsi="Trebuchet MS"/>
        </w:rPr>
        <w:t>Proven</w:t>
      </w:r>
      <w:r w:rsidRPr="00044645">
        <w:rPr>
          <w:rFonts w:ascii="Trebuchet MS" w:hAnsi="Trebuchet MS"/>
          <w:spacing w:val="24"/>
        </w:rPr>
        <w:t xml:space="preserve"> </w:t>
      </w:r>
      <w:r w:rsidRPr="00044645">
        <w:rPr>
          <w:rFonts w:ascii="Trebuchet MS" w:hAnsi="Trebuchet MS"/>
        </w:rPr>
        <w:t>ability</w:t>
      </w:r>
      <w:r w:rsidRPr="00044645">
        <w:rPr>
          <w:rFonts w:ascii="Trebuchet MS" w:hAnsi="Trebuchet MS"/>
          <w:spacing w:val="34"/>
        </w:rPr>
        <w:t xml:space="preserve"> </w:t>
      </w:r>
      <w:r w:rsidRPr="00044645">
        <w:rPr>
          <w:rFonts w:ascii="Trebuchet MS" w:hAnsi="Trebuchet MS"/>
        </w:rPr>
        <w:t>to</w:t>
      </w:r>
      <w:r w:rsidRPr="00044645">
        <w:rPr>
          <w:rFonts w:ascii="Trebuchet MS" w:hAnsi="Trebuchet MS"/>
          <w:spacing w:val="23"/>
        </w:rPr>
        <w:t xml:space="preserve"> </w:t>
      </w:r>
      <w:r w:rsidRPr="00044645">
        <w:rPr>
          <w:rFonts w:ascii="Trebuchet MS" w:hAnsi="Trebuchet MS"/>
        </w:rPr>
        <w:t>self-manage</w:t>
      </w:r>
      <w:r w:rsidRPr="00044645">
        <w:rPr>
          <w:rFonts w:ascii="Trebuchet MS" w:hAnsi="Trebuchet MS"/>
          <w:spacing w:val="25"/>
        </w:rPr>
        <w:t xml:space="preserve"> </w:t>
      </w:r>
      <w:r w:rsidRPr="00044645">
        <w:rPr>
          <w:rFonts w:ascii="Trebuchet MS" w:hAnsi="Trebuchet MS"/>
        </w:rPr>
        <w:t>multiple</w:t>
      </w:r>
      <w:r w:rsidRPr="00044645">
        <w:rPr>
          <w:rFonts w:ascii="Trebuchet MS" w:hAnsi="Trebuchet MS"/>
          <w:spacing w:val="36"/>
        </w:rPr>
        <w:t xml:space="preserve"> </w:t>
      </w:r>
      <w:r w:rsidRPr="00044645">
        <w:rPr>
          <w:rFonts w:ascii="Trebuchet MS" w:hAnsi="Trebuchet MS"/>
        </w:rPr>
        <w:t>positions</w:t>
      </w:r>
      <w:r w:rsidRPr="00044645">
        <w:rPr>
          <w:rFonts w:ascii="Trebuchet MS" w:hAnsi="Trebuchet MS"/>
          <w:spacing w:val="24"/>
        </w:rPr>
        <w:t xml:space="preserve"> </w:t>
      </w:r>
      <w:r w:rsidRPr="00044645">
        <w:rPr>
          <w:rFonts w:ascii="Trebuchet MS" w:hAnsi="Trebuchet MS"/>
        </w:rPr>
        <w:t>by</w:t>
      </w:r>
      <w:r w:rsidRPr="00044645">
        <w:rPr>
          <w:rFonts w:ascii="Trebuchet MS" w:hAnsi="Trebuchet MS"/>
          <w:spacing w:val="29"/>
        </w:rPr>
        <w:t xml:space="preserve"> </w:t>
      </w:r>
      <w:r w:rsidRPr="00044645">
        <w:rPr>
          <w:rFonts w:ascii="Trebuchet MS" w:hAnsi="Trebuchet MS"/>
        </w:rPr>
        <w:t>sourcing,</w:t>
      </w:r>
      <w:r w:rsidRPr="00044645">
        <w:rPr>
          <w:rFonts w:ascii="Trebuchet MS" w:hAnsi="Trebuchet MS"/>
          <w:spacing w:val="22"/>
        </w:rPr>
        <w:t xml:space="preserve"> </w:t>
      </w:r>
      <w:r w:rsidRPr="00044645">
        <w:rPr>
          <w:rFonts w:ascii="Trebuchet MS" w:hAnsi="Trebuchet MS"/>
        </w:rPr>
        <w:t>screening,</w:t>
      </w:r>
      <w:r w:rsidRPr="00044645">
        <w:rPr>
          <w:rFonts w:ascii="Trebuchet MS" w:hAnsi="Trebuchet MS"/>
          <w:spacing w:val="22"/>
        </w:rPr>
        <w:t xml:space="preserve"> </w:t>
      </w:r>
      <w:r w:rsidRPr="00044645">
        <w:rPr>
          <w:rFonts w:ascii="Trebuchet MS" w:hAnsi="Trebuchet MS"/>
        </w:rPr>
        <w:t>qualifying,</w:t>
      </w:r>
      <w:r w:rsidRPr="00044645">
        <w:rPr>
          <w:rFonts w:ascii="Trebuchet MS" w:hAnsi="Trebuchet MS"/>
          <w:spacing w:val="24"/>
        </w:rPr>
        <w:t xml:space="preserve"> </w:t>
      </w:r>
      <w:r w:rsidRPr="00044645">
        <w:rPr>
          <w:rFonts w:ascii="Trebuchet MS" w:hAnsi="Trebuchet MS"/>
        </w:rPr>
        <w:t>coordinating</w:t>
      </w:r>
      <w:r w:rsidRPr="00044645">
        <w:rPr>
          <w:rFonts w:ascii="Trebuchet MS" w:hAnsi="Trebuchet MS"/>
          <w:spacing w:val="35"/>
        </w:rPr>
        <w:t xml:space="preserve"> </w:t>
      </w:r>
      <w:r w:rsidRPr="00044645">
        <w:rPr>
          <w:rFonts w:ascii="Trebuchet MS" w:hAnsi="Trebuchet MS"/>
        </w:rPr>
        <w:t>interviews,</w:t>
      </w:r>
      <w:r w:rsidRPr="00044645">
        <w:rPr>
          <w:rFonts w:ascii="Trebuchet MS" w:hAnsi="Trebuchet MS"/>
          <w:spacing w:val="1"/>
        </w:rPr>
        <w:t xml:space="preserve"> </w:t>
      </w:r>
      <w:r w:rsidRPr="00044645">
        <w:rPr>
          <w:rFonts w:ascii="Trebuchet MS" w:hAnsi="Trebuchet MS"/>
        </w:rPr>
        <w:t>negotiating and</w:t>
      </w:r>
      <w:r w:rsidRPr="00044645">
        <w:rPr>
          <w:rFonts w:ascii="Trebuchet MS" w:hAnsi="Trebuchet MS"/>
          <w:spacing w:val="-8"/>
        </w:rPr>
        <w:t xml:space="preserve"> </w:t>
      </w:r>
      <w:r w:rsidRPr="00044645">
        <w:rPr>
          <w:rFonts w:ascii="Trebuchet MS" w:hAnsi="Trebuchet MS"/>
        </w:rPr>
        <w:t>closing candidates</w:t>
      </w:r>
    </w:p>
    <w:p w14:paraId="7C38B7B5" w14:textId="77777777" w:rsidR="00830340" w:rsidRPr="00044645" w:rsidRDefault="00830340" w:rsidP="00B56D5C">
      <w:pPr>
        <w:pStyle w:val="ListParagraph"/>
        <w:widowControl w:val="0"/>
        <w:numPr>
          <w:ilvl w:val="0"/>
          <w:numId w:val="34"/>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Ability</w:t>
      </w:r>
      <w:r w:rsidRPr="00044645">
        <w:rPr>
          <w:rFonts w:ascii="Trebuchet MS" w:hAnsi="Trebuchet MS"/>
          <w:spacing w:val="-14"/>
        </w:rPr>
        <w:t xml:space="preserve"> </w:t>
      </w:r>
      <w:r w:rsidRPr="00044645">
        <w:rPr>
          <w:rFonts w:ascii="Trebuchet MS" w:hAnsi="Trebuchet MS"/>
          <w:spacing w:val="-1"/>
        </w:rPr>
        <w:t>to</w:t>
      </w:r>
      <w:r w:rsidRPr="00044645">
        <w:rPr>
          <w:rFonts w:ascii="Trebuchet MS" w:hAnsi="Trebuchet MS"/>
          <w:spacing w:val="-23"/>
        </w:rPr>
        <w:t xml:space="preserve"> </w:t>
      </w:r>
      <w:r w:rsidRPr="00044645">
        <w:rPr>
          <w:rFonts w:ascii="Trebuchet MS" w:hAnsi="Trebuchet MS"/>
          <w:spacing w:val="-1"/>
        </w:rPr>
        <w:t>address</w:t>
      </w:r>
      <w:r w:rsidRPr="00044645">
        <w:rPr>
          <w:rFonts w:ascii="Trebuchet MS" w:hAnsi="Trebuchet MS"/>
          <w:spacing w:val="-7"/>
        </w:rPr>
        <w:t xml:space="preserve"> </w:t>
      </w:r>
      <w:r w:rsidRPr="00044645">
        <w:rPr>
          <w:rFonts w:ascii="Trebuchet MS" w:hAnsi="Trebuchet MS"/>
          <w:spacing w:val="-1"/>
        </w:rPr>
        <w:t>and</w:t>
      </w:r>
      <w:r w:rsidRPr="00044645">
        <w:rPr>
          <w:rFonts w:ascii="Trebuchet MS" w:hAnsi="Trebuchet MS"/>
          <w:spacing w:val="-16"/>
        </w:rPr>
        <w:t xml:space="preserve"> </w:t>
      </w:r>
      <w:r w:rsidRPr="00044645">
        <w:rPr>
          <w:rFonts w:ascii="Trebuchet MS" w:hAnsi="Trebuchet MS"/>
          <w:spacing w:val="-1"/>
        </w:rPr>
        <w:t>implement</w:t>
      </w:r>
      <w:r w:rsidRPr="00044645">
        <w:rPr>
          <w:rFonts w:ascii="Trebuchet MS" w:hAnsi="Trebuchet MS"/>
          <w:spacing w:val="-24"/>
        </w:rPr>
        <w:t xml:space="preserve"> </w:t>
      </w:r>
      <w:r w:rsidRPr="00044645">
        <w:rPr>
          <w:rFonts w:ascii="Trebuchet MS" w:hAnsi="Trebuchet MS"/>
        </w:rPr>
        <w:t>strategic</w:t>
      </w:r>
      <w:r w:rsidRPr="00044645">
        <w:rPr>
          <w:rFonts w:ascii="Trebuchet MS" w:hAnsi="Trebuchet MS"/>
          <w:spacing w:val="-22"/>
        </w:rPr>
        <w:t xml:space="preserve"> </w:t>
      </w:r>
      <w:r w:rsidRPr="00044645">
        <w:rPr>
          <w:rFonts w:ascii="Trebuchet MS" w:hAnsi="Trebuchet MS"/>
        </w:rPr>
        <w:t>plans</w:t>
      </w:r>
      <w:r w:rsidRPr="00044645">
        <w:rPr>
          <w:rFonts w:ascii="Trebuchet MS" w:hAnsi="Trebuchet MS"/>
          <w:spacing w:val="-12"/>
        </w:rPr>
        <w:t xml:space="preserve"> </w:t>
      </w:r>
      <w:r w:rsidRPr="00044645">
        <w:rPr>
          <w:rFonts w:ascii="Trebuchet MS" w:hAnsi="Trebuchet MS"/>
        </w:rPr>
        <w:t>for</w:t>
      </w:r>
      <w:r w:rsidRPr="00044645">
        <w:rPr>
          <w:rFonts w:ascii="Trebuchet MS" w:hAnsi="Trebuchet MS"/>
          <w:spacing w:val="-1"/>
        </w:rPr>
        <w:t xml:space="preserve"> </w:t>
      </w:r>
      <w:r w:rsidRPr="00044645">
        <w:rPr>
          <w:rFonts w:ascii="Trebuchet MS" w:hAnsi="Trebuchet MS"/>
        </w:rPr>
        <w:t>talent</w:t>
      </w:r>
      <w:r w:rsidRPr="00044645">
        <w:rPr>
          <w:rFonts w:ascii="Trebuchet MS" w:hAnsi="Trebuchet MS"/>
          <w:spacing w:val="-23"/>
        </w:rPr>
        <w:t xml:space="preserve"> </w:t>
      </w:r>
      <w:r w:rsidRPr="00044645">
        <w:rPr>
          <w:rFonts w:ascii="Trebuchet MS" w:hAnsi="Trebuchet MS"/>
        </w:rPr>
        <w:t>acquisition.</w:t>
      </w:r>
    </w:p>
    <w:p w14:paraId="26ECA047" w14:textId="77777777" w:rsidR="00830340" w:rsidRPr="00044645" w:rsidRDefault="00830340" w:rsidP="00B56D5C">
      <w:pPr>
        <w:pStyle w:val="ListParagraph"/>
        <w:widowControl w:val="0"/>
        <w:numPr>
          <w:ilvl w:val="0"/>
          <w:numId w:val="34"/>
        </w:numPr>
        <w:tabs>
          <w:tab w:val="left" w:pos="820"/>
          <w:tab w:val="left" w:pos="821"/>
        </w:tabs>
        <w:autoSpaceDE w:val="0"/>
        <w:autoSpaceDN w:val="0"/>
        <w:spacing w:after="0" w:line="240" w:lineRule="auto"/>
        <w:ind w:right="757"/>
        <w:contextualSpacing w:val="0"/>
        <w:jc w:val="both"/>
        <w:rPr>
          <w:rFonts w:ascii="Trebuchet MS" w:hAnsi="Trebuchet MS"/>
        </w:rPr>
      </w:pPr>
      <w:r w:rsidRPr="00044645">
        <w:rPr>
          <w:rFonts w:ascii="Trebuchet MS" w:hAnsi="Trebuchet MS"/>
        </w:rPr>
        <w:t>Proficient</w:t>
      </w:r>
      <w:r w:rsidRPr="00044645">
        <w:rPr>
          <w:rFonts w:ascii="Trebuchet MS" w:hAnsi="Trebuchet MS"/>
          <w:spacing w:val="-13"/>
        </w:rPr>
        <w:t xml:space="preserve"> </w:t>
      </w:r>
      <w:r w:rsidRPr="00044645">
        <w:rPr>
          <w:rFonts w:ascii="Trebuchet MS" w:hAnsi="Trebuchet MS"/>
        </w:rPr>
        <w:t>user</w:t>
      </w:r>
      <w:r w:rsidRPr="00044645">
        <w:rPr>
          <w:rFonts w:ascii="Trebuchet MS" w:hAnsi="Trebuchet MS"/>
          <w:spacing w:val="-7"/>
        </w:rPr>
        <w:t xml:space="preserve"> </w:t>
      </w:r>
      <w:r w:rsidRPr="00044645">
        <w:rPr>
          <w:rFonts w:ascii="Trebuchet MS" w:hAnsi="Trebuchet MS"/>
        </w:rPr>
        <w:t>of</w:t>
      </w:r>
      <w:r w:rsidRPr="00044645">
        <w:rPr>
          <w:rFonts w:ascii="Trebuchet MS" w:hAnsi="Trebuchet MS"/>
          <w:spacing w:val="-2"/>
        </w:rPr>
        <w:t xml:space="preserve"> </w:t>
      </w:r>
      <w:r w:rsidRPr="00044645">
        <w:rPr>
          <w:rFonts w:ascii="Trebuchet MS" w:hAnsi="Trebuchet MS"/>
        </w:rPr>
        <w:t>Applicant</w:t>
      </w:r>
      <w:r w:rsidRPr="00044645">
        <w:rPr>
          <w:rFonts w:ascii="Trebuchet MS" w:hAnsi="Trebuchet MS"/>
          <w:spacing w:val="-13"/>
        </w:rPr>
        <w:t xml:space="preserve"> </w:t>
      </w:r>
      <w:r w:rsidRPr="00044645">
        <w:rPr>
          <w:rFonts w:ascii="Trebuchet MS" w:hAnsi="Trebuchet MS"/>
        </w:rPr>
        <w:t>tracking</w:t>
      </w:r>
      <w:r w:rsidRPr="00044645">
        <w:rPr>
          <w:rFonts w:ascii="Trebuchet MS" w:hAnsi="Trebuchet MS"/>
          <w:spacing w:val="-1"/>
        </w:rPr>
        <w:t xml:space="preserve"> </w:t>
      </w:r>
      <w:r w:rsidRPr="00044645">
        <w:rPr>
          <w:rFonts w:ascii="Trebuchet MS" w:hAnsi="Trebuchet MS"/>
        </w:rPr>
        <w:t>System,</w:t>
      </w:r>
      <w:r w:rsidRPr="00044645">
        <w:rPr>
          <w:rFonts w:ascii="Trebuchet MS" w:hAnsi="Trebuchet MS"/>
          <w:spacing w:val="-12"/>
        </w:rPr>
        <w:t xml:space="preserve"> </w:t>
      </w:r>
      <w:r w:rsidRPr="00044645">
        <w:rPr>
          <w:rFonts w:ascii="Trebuchet MS" w:hAnsi="Trebuchet MS"/>
        </w:rPr>
        <w:t>Monster,</w:t>
      </w:r>
      <w:r w:rsidRPr="00044645">
        <w:rPr>
          <w:rFonts w:ascii="Trebuchet MS" w:hAnsi="Trebuchet MS"/>
          <w:spacing w:val="1"/>
        </w:rPr>
        <w:t xml:space="preserve"> </w:t>
      </w:r>
      <w:r w:rsidRPr="00044645">
        <w:rPr>
          <w:rFonts w:ascii="Trebuchet MS" w:hAnsi="Trebuchet MS"/>
        </w:rPr>
        <w:t>Work</w:t>
      </w:r>
      <w:r w:rsidRPr="00044645">
        <w:rPr>
          <w:rFonts w:ascii="Trebuchet MS" w:hAnsi="Trebuchet MS"/>
          <w:spacing w:val="-2"/>
        </w:rPr>
        <w:t xml:space="preserve"> </w:t>
      </w:r>
      <w:r w:rsidRPr="00044645">
        <w:rPr>
          <w:rFonts w:ascii="Trebuchet MS" w:hAnsi="Trebuchet MS"/>
        </w:rPr>
        <w:t>polis,</w:t>
      </w:r>
      <w:r w:rsidRPr="00044645">
        <w:rPr>
          <w:rFonts w:ascii="Trebuchet MS" w:hAnsi="Trebuchet MS"/>
          <w:spacing w:val="-13"/>
        </w:rPr>
        <w:t xml:space="preserve"> </w:t>
      </w:r>
      <w:r w:rsidRPr="00044645">
        <w:rPr>
          <w:rFonts w:ascii="Trebuchet MS" w:hAnsi="Trebuchet MS"/>
        </w:rPr>
        <w:t>Field</w:t>
      </w:r>
      <w:r w:rsidRPr="00044645">
        <w:rPr>
          <w:rFonts w:ascii="Trebuchet MS" w:hAnsi="Trebuchet MS"/>
          <w:spacing w:val="-12"/>
        </w:rPr>
        <w:t xml:space="preserve"> </w:t>
      </w:r>
      <w:r w:rsidRPr="00044645">
        <w:rPr>
          <w:rFonts w:ascii="Trebuchet MS" w:hAnsi="Trebuchet MS"/>
        </w:rPr>
        <w:t>glass,</w:t>
      </w:r>
      <w:r w:rsidRPr="00044645">
        <w:rPr>
          <w:rFonts w:ascii="Trebuchet MS" w:hAnsi="Trebuchet MS"/>
          <w:spacing w:val="-9"/>
        </w:rPr>
        <w:t xml:space="preserve"> </w:t>
      </w:r>
      <w:r w:rsidRPr="00044645">
        <w:rPr>
          <w:rFonts w:ascii="Trebuchet MS" w:hAnsi="Trebuchet MS"/>
        </w:rPr>
        <w:t>Beeline,</w:t>
      </w:r>
      <w:r w:rsidRPr="00044645">
        <w:rPr>
          <w:rFonts w:ascii="Trebuchet MS" w:hAnsi="Trebuchet MS"/>
          <w:spacing w:val="-13"/>
        </w:rPr>
        <w:t xml:space="preserve"> </w:t>
      </w:r>
      <w:r w:rsidRPr="00044645">
        <w:rPr>
          <w:rFonts w:ascii="Trebuchet MS" w:hAnsi="Trebuchet MS"/>
        </w:rPr>
        <w:t>Indeed</w:t>
      </w:r>
      <w:r w:rsidRPr="00044645">
        <w:rPr>
          <w:rFonts w:ascii="Trebuchet MS" w:hAnsi="Trebuchet MS"/>
          <w:spacing w:val="-7"/>
        </w:rPr>
        <w:t xml:space="preserve"> </w:t>
      </w:r>
      <w:r w:rsidRPr="00044645">
        <w:rPr>
          <w:rFonts w:ascii="Trebuchet MS" w:hAnsi="Trebuchet MS"/>
        </w:rPr>
        <w:t>and</w:t>
      </w:r>
      <w:r w:rsidRPr="00044645">
        <w:rPr>
          <w:rFonts w:ascii="Trebuchet MS" w:hAnsi="Trebuchet MS"/>
          <w:spacing w:val="-7"/>
        </w:rPr>
        <w:t xml:space="preserve"> </w:t>
      </w:r>
      <w:r w:rsidRPr="00044645">
        <w:rPr>
          <w:rFonts w:ascii="Trebuchet MS" w:hAnsi="Trebuchet MS"/>
        </w:rPr>
        <w:t>LinkedIn</w:t>
      </w:r>
      <w:r w:rsidRPr="00044645">
        <w:rPr>
          <w:rFonts w:ascii="Trebuchet MS" w:hAnsi="Trebuchet MS"/>
          <w:spacing w:val="-47"/>
        </w:rPr>
        <w:t xml:space="preserve"> </w:t>
      </w:r>
      <w:r w:rsidRPr="00044645">
        <w:rPr>
          <w:rFonts w:ascii="Trebuchet MS" w:hAnsi="Trebuchet MS"/>
        </w:rPr>
        <w:t>Recruiter</w:t>
      </w:r>
    </w:p>
    <w:p w14:paraId="5ECD91A4" w14:textId="77777777" w:rsidR="00830340" w:rsidRPr="00044645" w:rsidRDefault="00830340" w:rsidP="00B56D5C">
      <w:pPr>
        <w:pStyle w:val="ListParagraph"/>
        <w:widowControl w:val="0"/>
        <w:numPr>
          <w:ilvl w:val="0"/>
          <w:numId w:val="34"/>
        </w:numPr>
        <w:tabs>
          <w:tab w:val="left" w:pos="820"/>
          <w:tab w:val="left" w:pos="821"/>
        </w:tabs>
        <w:autoSpaceDE w:val="0"/>
        <w:autoSpaceDN w:val="0"/>
        <w:spacing w:after="0" w:line="264" w:lineRule="exact"/>
        <w:ind w:hanging="361"/>
        <w:contextualSpacing w:val="0"/>
        <w:jc w:val="both"/>
        <w:rPr>
          <w:rFonts w:ascii="Trebuchet MS" w:hAnsi="Trebuchet MS"/>
        </w:rPr>
      </w:pPr>
      <w:r w:rsidRPr="00044645">
        <w:rPr>
          <w:rFonts w:ascii="Trebuchet MS" w:hAnsi="Trebuchet MS"/>
          <w:spacing w:val="-1"/>
        </w:rPr>
        <w:t>A</w:t>
      </w:r>
      <w:r w:rsidRPr="00044645">
        <w:rPr>
          <w:rFonts w:ascii="Trebuchet MS" w:hAnsi="Trebuchet MS"/>
          <w:spacing w:val="-10"/>
        </w:rPr>
        <w:t xml:space="preserve"> </w:t>
      </w:r>
      <w:r w:rsidRPr="00044645">
        <w:rPr>
          <w:rFonts w:ascii="Trebuchet MS" w:hAnsi="Trebuchet MS"/>
          <w:spacing w:val="-1"/>
        </w:rPr>
        <w:t>natural</w:t>
      </w:r>
      <w:r w:rsidRPr="00044645">
        <w:rPr>
          <w:rFonts w:ascii="Trebuchet MS" w:hAnsi="Trebuchet MS"/>
          <w:spacing w:val="-3"/>
        </w:rPr>
        <w:t xml:space="preserve"> </w:t>
      </w:r>
      <w:r w:rsidRPr="00044645">
        <w:rPr>
          <w:rFonts w:ascii="Trebuchet MS" w:hAnsi="Trebuchet MS"/>
          <w:spacing w:val="-1"/>
        </w:rPr>
        <w:t>hunter</w:t>
      </w:r>
      <w:r w:rsidRPr="00044645">
        <w:rPr>
          <w:rFonts w:ascii="Trebuchet MS" w:hAnsi="Trebuchet MS"/>
          <w:spacing w:val="-17"/>
        </w:rPr>
        <w:t xml:space="preserve"> </w:t>
      </w:r>
      <w:r w:rsidRPr="00044645">
        <w:rPr>
          <w:rFonts w:ascii="Trebuchet MS" w:hAnsi="Trebuchet MS"/>
          <w:spacing w:val="-1"/>
        </w:rPr>
        <w:t>of</w:t>
      </w:r>
      <w:r w:rsidRPr="00044645">
        <w:rPr>
          <w:rFonts w:ascii="Trebuchet MS" w:hAnsi="Trebuchet MS"/>
          <w:spacing w:val="-6"/>
        </w:rPr>
        <w:t xml:space="preserve"> </w:t>
      </w:r>
      <w:r w:rsidRPr="00044645">
        <w:rPr>
          <w:rFonts w:ascii="Trebuchet MS" w:hAnsi="Trebuchet MS"/>
          <w:spacing w:val="-1"/>
        </w:rPr>
        <w:t>talent.</w:t>
      </w:r>
    </w:p>
    <w:p w14:paraId="0F593638" w14:textId="77777777" w:rsidR="00830340" w:rsidRPr="00044645" w:rsidRDefault="00830340" w:rsidP="00B56D5C">
      <w:pPr>
        <w:pStyle w:val="ListParagraph"/>
        <w:widowControl w:val="0"/>
        <w:numPr>
          <w:ilvl w:val="0"/>
          <w:numId w:val="34"/>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rPr>
        <w:t>Skilled</w:t>
      </w:r>
      <w:r w:rsidRPr="00044645">
        <w:rPr>
          <w:rFonts w:ascii="Trebuchet MS" w:hAnsi="Trebuchet MS"/>
          <w:spacing w:val="-15"/>
        </w:rPr>
        <w:t xml:space="preserve"> </w:t>
      </w:r>
      <w:r w:rsidRPr="00044645">
        <w:rPr>
          <w:rFonts w:ascii="Trebuchet MS" w:hAnsi="Trebuchet MS"/>
        </w:rPr>
        <w:t>and</w:t>
      </w:r>
      <w:r w:rsidRPr="00044645">
        <w:rPr>
          <w:rFonts w:ascii="Trebuchet MS" w:hAnsi="Trebuchet MS"/>
          <w:spacing w:val="-21"/>
        </w:rPr>
        <w:t xml:space="preserve"> </w:t>
      </w:r>
      <w:r w:rsidRPr="00044645">
        <w:rPr>
          <w:rFonts w:ascii="Trebuchet MS" w:hAnsi="Trebuchet MS"/>
        </w:rPr>
        <w:t>exportin</w:t>
      </w:r>
      <w:r w:rsidRPr="00044645">
        <w:rPr>
          <w:rFonts w:ascii="Trebuchet MS" w:hAnsi="Trebuchet MS"/>
          <w:spacing w:val="-10"/>
        </w:rPr>
        <w:t xml:space="preserve"> </w:t>
      </w:r>
      <w:r w:rsidRPr="00044645">
        <w:rPr>
          <w:rFonts w:ascii="Trebuchet MS" w:hAnsi="Trebuchet MS"/>
        </w:rPr>
        <w:t>Boolean</w:t>
      </w:r>
      <w:r w:rsidRPr="00044645">
        <w:rPr>
          <w:rFonts w:ascii="Trebuchet MS" w:hAnsi="Trebuchet MS"/>
          <w:spacing w:val="-15"/>
        </w:rPr>
        <w:t xml:space="preserve"> </w:t>
      </w:r>
      <w:r w:rsidRPr="00044645">
        <w:rPr>
          <w:rFonts w:ascii="Trebuchet MS" w:hAnsi="Trebuchet MS"/>
        </w:rPr>
        <w:t>or</w:t>
      </w:r>
      <w:r w:rsidRPr="00044645">
        <w:rPr>
          <w:rFonts w:ascii="Trebuchet MS" w:hAnsi="Trebuchet MS"/>
          <w:spacing w:val="-5"/>
        </w:rPr>
        <w:t xml:space="preserve"> </w:t>
      </w:r>
      <w:r w:rsidRPr="00044645">
        <w:rPr>
          <w:rFonts w:ascii="Trebuchet MS" w:hAnsi="Trebuchet MS"/>
        </w:rPr>
        <w:t>Google searches</w:t>
      </w:r>
    </w:p>
    <w:p w14:paraId="6C81BC90" w14:textId="77777777" w:rsidR="00830340" w:rsidRPr="00044645" w:rsidRDefault="00830340" w:rsidP="00B56D5C">
      <w:pPr>
        <w:pStyle w:val="ListParagraph"/>
        <w:widowControl w:val="0"/>
        <w:numPr>
          <w:ilvl w:val="0"/>
          <w:numId w:val="34"/>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2"/>
        </w:rPr>
        <w:t>Excellent</w:t>
      </w:r>
      <w:r w:rsidRPr="00044645">
        <w:rPr>
          <w:rFonts w:ascii="Trebuchet MS" w:hAnsi="Trebuchet MS"/>
          <w:spacing w:val="-13"/>
        </w:rPr>
        <w:t xml:space="preserve"> </w:t>
      </w:r>
      <w:r w:rsidRPr="00044645">
        <w:rPr>
          <w:rFonts w:ascii="Trebuchet MS" w:hAnsi="Trebuchet MS"/>
          <w:spacing w:val="-2"/>
        </w:rPr>
        <w:t>MS</w:t>
      </w:r>
      <w:r w:rsidRPr="00044645">
        <w:rPr>
          <w:rFonts w:ascii="Trebuchet MS" w:hAnsi="Trebuchet MS"/>
          <w:spacing w:val="-8"/>
        </w:rPr>
        <w:t xml:space="preserve"> </w:t>
      </w:r>
      <w:r w:rsidRPr="00044645">
        <w:rPr>
          <w:rFonts w:ascii="Trebuchet MS" w:hAnsi="Trebuchet MS"/>
          <w:spacing w:val="-2"/>
        </w:rPr>
        <w:t>office skills:</w:t>
      </w:r>
      <w:r w:rsidRPr="00044645">
        <w:rPr>
          <w:rFonts w:ascii="Trebuchet MS" w:hAnsi="Trebuchet MS"/>
          <w:spacing w:val="-13"/>
        </w:rPr>
        <w:t xml:space="preserve"> </w:t>
      </w:r>
      <w:r w:rsidRPr="00044645">
        <w:rPr>
          <w:rFonts w:ascii="Trebuchet MS" w:hAnsi="Trebuchet MS"/>
          <w:spacing w:val="-2"/>
        </w:rPr>
        <w:t>Word,</w:t>
      </w:r>
      <w:r w:rsidRPr="00044645">
        <w:rPr>
          <w:rFonts w:ascii="Trebuchet MS" w:hAnsi="Trebuchet MS"/>
          <w:spacing w:val="-14"/>
        </w:rPr>
        <w:t xml:space="preserve"> </w:t>
      </w:r>
      <w:r w:rsidRPr="00044645">
        <w:rPr>
          <w:rFonts w:ascii="Trebuchet MS" w:hAnsi="Trebuchet MS"/>
          <w:spacing w:val="-1"/>
        </w:rPr>
        <w:t>Excel,</w:t>
      </w:r>
      <w:r w:rsidRPr="00044645">
        <w:rPr>
          <w:rFonts w:ascii="Trebuchet MS" w:hAnsi="Trebuchet MS"/>
          <w:spacing w:val="-13"/>
        </w:rPr>
        <w:t xml:space="preserve"> </w:t>
      </w:r>
      <w:r w:rsidRPr="00044645">
        <w:rPr>
          <w:rFonts w:ascii="Trebuchet MS" w:hAnsi="Trebuchet MS"/>
          <w:spacing w:val="-1"/>
        </w:rPr>
        <w:t>PowerPoint,</w:t>
      </w:r>
      <w:r w:rsidRPr="00044645">
        <w:rPr>
          <w:rFonts w:ascii="Trebuchet MS" w:hAnsi="Trebuchet MS"/>
          <w:spacing w:val="-8"/>
        </w:rPr>
        <w:t xml:space="preserve"> </w:t>
      </w:r>
      <w:r w:rsidRPr="00044645">
        <w:rPr>
          <w:rFonts w:ascii="Trebuchet MS" w:hAnsi="Trebuchet MS"/>
          <w:spacing w:val="-1"/>
        </w:rPr>
        <w:t>Outlook</w:t>
      </w:r>
    </w:p>
    <w:p w14:paraId="482BBF52" w14:textId="77777777" w:rsidR="00830340" w:rsidRPr="00044645" w:rsidRDefault="00830340" w:rsidP="00B56D5C">
      <w:pPr>
        <w:pStyle w:val="ListParagraph"/>
        <w:widowControl w:val="0"/>
        <w:numPr>
          <w:ilvl w:val="0"/>
          <w:numId w:val="34"/>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Organized,</w:t>
      </w:r>
      <w:r w:rsidRPr="00044645">
        <w:rPr>
          <w:rFonts w:ascii="Trebuchet MS" w:hAnsi="Trebuchet MS"/>
          <w:spacing w:val="-23"/>
        </w:rPr>
        <w:t xml:space="preserve"> </w:t>
      </w:r>
      <w:r w:rsidRPr="00044645">
        <w:rPr>
          <w:rFonts w:ascii="Trebuchet MS" w:hAnsi="Trebuchet MS"/>
        </w:rPr>
        <w:t>highly</w:t>
      </w:r>
      <w:r w:rsidRPr="00044645">
        <w:rPr>
          <w:rFonts w:ascii="Trebuchet MS" w:hAnsi="Trebuchet MS"/>
          <w:spacing w:val="-15"/>
        </w:rPr>
        <w:t xml:space="preserve"> </w:t>
      </w:r>
      <w:r w:rsidRPr="00044645">
        <w:rPr>
          <w:rFonts w:ascii="Trebuchet MS" w:hAnsi="Trebuchet MS"/>
        </w:rPr>
        <w:t>dependable</w:t>
      </w:r>
      <w:r w:rsidRPr="00044645">
        <w:rPr>
          <w:rFonts w:ascii="Trebuchet MS" w:hAnsi="Trebuchet MS"/>
          <w:spacing w:val="-15"/>
        </w:rPr>
        <w:t xml:space="preserve"> </w:t>
      </w:r>
      <w:r w:rsidRPr="00044645">
        <w:rPr>
          <w:rFonts w:ascii="Trebuchet MS" w:hAnsi="Trebuchet MS"/>
        </w:rPr>
        <w:t>and</w:t>
      </w:r>
      <w:r w:rsidRPr="00044645">
        <w:rPr>
          <w:rFonts w:ascii="Trebuchet MS" w:hAnsi="Trebuchet MS"/>
          <w:spacing w:val="-22"/>
        </w:rPr>
        <w:t xml:space="preserve"> </w:t>
      </w:r>
      <w:r w:rsidRPr="00044645">
        <w:rPr>
          <w:rFonts w:ascii="Trebuchet MS" w:hAnsi="Trebuchet MS"/>
        </w:rPr>
        <w:t>achievement</w:t>
      </w:r>
      <w:r w:rsidRPr="00044645">
        <w:rPr>
          <w:rFonts w:ascii="Trebuchet MS" w:hAnsi="Trebuchet MS"/>
          <w:spacing w:val="-23"/>
        </w:rPr>
        <w:t xml:space="preserve"> </w:t>
      </w:r>
      <w:r w:rsidRPr="00044645">
        <w:rPr>
          <w:rFonts w:ascii="Trebuchet MS" w:hAnsi="Trebuchet MS"/>
        </w:rPr>
        <w:t>oriented.</w:t>
      </w:r>
    </w:p>
    <w:p w14:paraId="515792EA" w14:textId="77777777" w:rsidR="00830340" w:rsidRPr="00044645" w:rsidRDefault="00830340" w:rsidP="00B56D5C">
      <w:pPr>
        <w:pStyle w:val="BodyText"/>
        <w:spacing w:before="9"/>
        <w:ind w:left="0" w:firstLine="0"/>
        <w:jc w:val="both"/>
        <w:rPr>
          <w:rFonts w:ascii="Trebuchet MS" w:hAnsi="Trebuchet MS"/>
          <w:sz w:val="19"/>
        </w:rPr>
      </w:pPr>
    </w:p>
    <w:p w14:paraId="27AC0AF4" w14:textId="77777777" w:rsidR="00830340" w:rsidRPr="00044645" w:rsidRDefault="00830340" w:rsidP="00B56D5C">
      <w:pPr>
        <w:pStyle w:val="Heading1"/>
        <w:jc w:val="both"/>
        <w:rPr>
          <w:rFonts w:ascii="Trebuchet MS" w:hAnsi="Trebuchet MS"/>
        </w:rPr>
      </w:pPr>
      <w:bookmarkStart w:id="0" w:name="Professional_Skills:"/>
      <w:bookmarkEnd w:id="0"/>
      <w:r w:rsidRPr="00044645">
        <w:rPr>
          <w:rFonts w:ascii="Trebuchet MS" w:hAnsi="Trebuchet MS"/>
          <w:spacing w:val="-2"/>
          <w:shd w:val="clear" w:color="auto" w:fill="C0C0C0"/>
        </w:rPr>
        <w:t>Professional</w:t>
      </w:r>
      <w:r w:rsidRPr="00044645">
        <w:rPr>
          <w:rFonts w:ascii="Trebuchet MS" w:hAnsi="Trebuchet MS"/>
          <w:spacing w:val="-13"/>
          <w:shd w:val="clear" w:color="auto" w:fill="C0C0C0"/>
        </w:rPr>
        <w:t xml:space="preserve"> </w:t>
      </w:r>
      <w:r w:rsidRPr="00044645">
        <w:rPr>
          <w:rFonts w:ascii="Trebuchet MS" w:hAnsi="Trebuchet MS"/>
          <w:spacing w:val="-2"/>
          <w:shd w:val="clear" w:color="auto" w:fill="C0C0C0"/>
        </w:rPr>
        <w:t>Skills:</w:t>
      </w:r>
    </w:p>
    <w:p w14:paraId="0E2CF45B" w14:textId="77777777" w:rsidR="00830340" w:rsidRPr="00044645" w:rsidRDefault="00830340" w:rsidP="00B56D5C">
      <w:pPr>
        <w:pStyle w:val="ListParagraph"/>
        <w:widowControl w:val="0"/>
        <w:numPr>
          <w:ilvl w:val="0"/>
          <w:numId w:val="34"/>
        </w:numPr>
        <w:tabs>
          <w:tab w:val="left" w:pos="820"/>
          <w:tab w:val="left" w:pos="821"/>
        </w:tabs>
        <w:autoSpaceDE w:val="0"/>
        <w:autoSpaceDN w:val="0"/>
        <w:spacing w:before="7" w:after="0" w:line="240" w:lineRule="auto"/>
        <w:ind w:hanging="361"/>
        <w:contextualSpacing w:val="0"/>
        <w:jc w:val="both"/>
        <w:rPr>
          <w:rFonts w:ascii="Trebuchet MS" w:hAnsi="Trebuchet MS"/>
        </w:rPr>
      </w:pPr>
      <w:r w:rsidRPr="00044645">
        <w:rPr>
          <w:rFonts w:ascii="Trebuchet MS" w:hAnsi="Trebuchet MS"/>
        </w:rPr>
        <w:t>Offshore</w:t>
      </w:r>
      <w:r w:rsidRPr="00044645">
        <w:rPr>
          <w:rFonts w:ascii="Trebuchet MS" w:hAnsi="Trebuchet MS"/>
          <w:spacing w:val="-20"/>
        </w:rPr>
        <w:t xml:space="preserve"> </w:t>
      </w:r>
      <w:r w:rsidRPr="00044645">
        <w:rPr>
          <w:rFonts w:ascii="Trebuchet MS" w:hAnsi="Trebuchet MS"/>
        </w:rPr>
        <w:t>Recruitment– USA</w:t>
      </w:r>
      <w:r w:rsidRPr="00044645">
        <w:rPr>
          <w:rFonts w:ascii="Trebuchet MS" w:hAnsi="Trebuchet MS"/>
          <w:spacing w:val="-4"/>
        </w:rPr>
        <w:t xml:space="preserve"> </w:t>
      </w:r>
      <w:r w:rsidRPr="00044645">
        <w:rPr>
          <w:rFonts w:ascii="Trebuchet MS" w:hAnsi="Trebuchet MS"/>
        </w:rPr>
        <w:t>&amp;</w:t>
      </w:r>
      <w:r w:rsidRPr="00044645">
        <w:rPr>
          <w:rFonts w:ascii="Trebuchet MS" w:hAnsi="Trebuchet MS"/>
          <w:spacing w:val="-22"/>
        </w:rPr>
        <w:t xml:space="preserve"> </w:t>
      </w:r>
      <w:r w:rsidRPr="00044645">
        <w:rPr>
          <w:rFonts w:ascii="Trebuchet MS" w:hAnsi="Trebuchet MS"/>
        </w:rPr>
        <w:t>Canada</w:t>
      </w:r>
      <w:r w:rsidRPr="00044645">
        <w:rPr>
          <w:rFonts w:ascii="Trebuchet MS" w:hAnsi="Trebuchet MS"/>
          <w:spacing w:val="-9"/>
        </w:rPr>
        <w:t xml:space="preserve"> </w:t>
      </w:r>
      <w:r w:rsidRPr="00044645">
        <w:rPr>
          <w:rFonts w:ascii="Trebuchet MS" w:hAnsi="Trebuchet MS"/>
        </w:rPr>
        <w:t>recruitment</w:t>
      </w:r>
    </w:p>
    <w:p w14:paraId="6DA705FF" w14:textId="77777777" w:rsidR="00830340" w:rsidRPr="00044645" w:rsidRDefault="00830340" w:rsidP="00B56D5C">
      <w:pPr>
        <w:pStyle w:val="ListParagraph"/>
        <w:widowControl w:val="0"/>
        <w:numPr>
          <w:ilvl w:val="0"/>
          <w:numId w:val="34"/>
        </w:numPr>
        <w:tabs>
          <w:tab w:val="left" w:pos="820"/>
          <w:tab w:val="left" w:pos="821"/>
        </w:tabs>
        <w:autoSpaceDE w:val="0"/>
        <w:autoSpaceDN w:val="0"/>
        <w:spacing w:before="5" w:after="0" w:line="240" w:lineRule="auto"/>
        <w:ind w:hanging="361"/>
        <w:contextualSpacing w:val="0"/>
        <w:jc w:val="both"/>
        <w:rPr>
          <w:rFonts w:ascii="Trebuchet MS" w:hAnsi="Trebuchet MS"/>
        </w:rPr>
      </w:pPr>
      <w:r w:rsidRPr="00044645">
        <w:rPr>
          <w:rFonts w:ascii="Trebuchet MS" w:hAnsi="Trebuchet MS"/>
          <w:spacing w:val="-2"/>
        </w:rPr>
        <w:t>People</w:t>
      </w:r>
      <w:r w:rsidRPr="00044645">
        <w:rPr>
          <w:rFonts w:ascii="Trebuchet MS" w:hAnsi="Trebuchet MS"/>
          <w:spacing w:val="-13"/>
        </w:rPr>
        <w:t xml:space="preserve"> </w:t>
      </w:r>
      <w:r w:rsidRPr="00044645">
        <w:rPr>
          <w:rFonts w:ascii="Trebuchet MS" w:hAnsi="Trebuchet MS"/>
          <w:spacing w:val="-2"/>
        </w:rPr>
        <w:t>Networking</w:t>
      </w:r>
    </w:p>
    <w:p w14:paraId="3B9DF7A8" w14:textId="77777777" w:rsidR="00830340" w:rsidRPr="00044645" w:rsidRDefault="00830340" w:rsidP="00B56D5C">
      <w:pPr>
        <w:pStyle w:val="ListParagraph"/>
        <w:widowControl w:val="0"/>
        <w:numPr>
          <w:ilvl w:val="0"/>
          <w:numId w:val="34"/>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rPr>
        <w:t>Working</w:t>
      </w:r>
      <w:r w:rsidRPr="00044645">
        <w:rPr>
          <w:rFonts w:ascii="Trebuchet MS" w:hAnsi="Trebuchet MS"/>
          <w:spacing w:val="-8"/>
        </w:rPr>
        <w:t xml:space="preserve"> </w:t>
      </w:r>
      <w:r w:rsidRPr="00044645">
        <w:rPr>
          <w:rFonts w:ascii="Trebuchet MS" w:hAnsi="Trebuchet MS"/>
        </w:rPr>
        <w:t>with</w:t>
      </w:r>
      <w:r w:rsidRPr="00044645">
        <w:rPr>
          <w:rFonts w:ascii="Trebuchet MS" w:hAnsi="Trebuchet MS"/>
          <w:spacing w:val="-20"/>
        </w:rPr>
        <w:t xml:space="preserve"> </w:t>
      </w:r>
      <w:r w:rsidRPr="00044645">
        <w:rPr>
          <w:rFonts w:ascii="Trebuchet MS" w:hAnsi="Trebuchet MS"/>
        </w:rPr>
        <w:t>large</w:t>
      </w:r>
      <w:r w:rsidRPr="00044645">
        <w:rPr>
          <w:rFonts w:ascii="Trebuchet MS" w:hAnsi="Trebuchet MS"/>
          <w:spacing w:val="-4"/>
        </w:rPr>
        <w:t xml:space="preserve"> </w:t>
      </w:r>
      <w:r w:rsidRPr="00044645">
        <w:rPr>
          <w:rFonts w:ascii="Trebuchet MS" w:hAnsi="Trebuchet MS"/>
        </w:rPr>
        <w:t>variety</w:t>
      </w:r>
      <w:r w:rsidRPr="00044645">
        <w:rPr>
          <w:rFonts w:ascii="Trebuchet MS" w:hAnsi="Trebuchet MS"/>
          <w:spacing w:val="-2"/>
        </w:rPr>
        <w:t xml:space="preserve"> </w:t>
      </w:r>
      <w:r w:rsidRPr="00044645">
        <w:rPr>
          <w:rFonts w:ascii="Trebuchet MS" w:hAnsi="Trebuchet MS"/>
        </w:rPr>
        <w:t>and</w:t>
      </w:r>
      <w:r w:rsidRPr="00044645">
        <w:rPr>
          <w:rFonts w:ascii="Trebuchet MS" w:hAnsi="Trebuchet MS"/>
          <w:spacing w:val="-21"/>
        </w:rPr>
        <w:t xml:space="preserve"> </w:t>
      </w:r>
      <w:r w:rsidRPr="00044645">
        <w:rPr>
          <w:rFonts w:ascii="Trebuchet MS" w:hAnsi="Trebuchet MS"/>
        </w:rPr>
        <w:t>diverse</w:t>
      </w:r>
      <w:r w:rsidRPr="00044645">
        <w:rPr>
          <w:rFonts w:ascii="Trebuchet MS" w:hAnsi="Trebuchet MS"/>
          <w:spacing w:val="-2"/>
        </w:rPr>
        <w:t xml:space="preserve"> </w:t>
      </w:r>
      <w:r w:rsidRPr="00044645">
        <w:rPr>
          <w:rFonts w:ascii="Trebuchet MS" w:hAnsi="Trebuchet MS"/>
        </w:rPr>
        <w:t>client base</w:t>
      </w:r>
    </w:p>
    <w:p w14:paraId="3632B0CA" w14:textId="77777777" w:rsidR="00830340" w:rsidRPr="00044645" w:rsidRDefault="00830340" w:rsidP="00B56D5C">
      <w:pPr>
        <w:pStyle w:val="ListParagraph"/>
        <w:widowControl w:val="0"/>
        <w:numPr>
          <w:ilvl w:val="0"/>
          <w:numId w:val="34"/>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Exploring</w:t>
      </w:r>
      <w:r w:rsidRPr="00044645">
        <w:rPr>
          <w:rFonts w:ascii="Trebuchet MS" w:hAnsi="Trebuchet MS"/>
          <w:spacing w:val="-14"/>
        </w:rPr>
        <w:t xml:space="preserve"> </w:t>
      </w:r>
      <w:r w:rsidRPr="00044645">
        <w:rPr>
          <w:rFonts w:ascii="Trebuchet MS" w:hAnsi="Trebuchet MS"/>
          <w:spacing w:val="-1"/>
        </w:rPr>
        <w:t>various</w:t>
      </w:r>
      <w:r w:rsidRPr="00044645">
        <w:rPr>
          <w:rFonts w:ascii="Trebuchet MS" w:hAnsi="Trebuchet MS"/>
          <w:spacing w:val="-20"/>
        </w:rPr>
        <w:t xml:space="preserve"> </w:t>
      </w:r>
      <w:r w:rsidRPr="00044645">
        <w:rPr>
          <w:rFonts w:ascii="Trebuchet MS" w:hAnsi="Trebuchet MS"/>
          <w:spacing w:val="-1"/>
        </w:rPr>
        <w:t>strategies</w:t>
      </w:r>
      <w:r w:rsidRPr="00044645">
        <w:rPr>
          <w:rFonts w:ascii="Trebuchet MS" w:hAnsi="Trebuchet MS"/>
          <w:spacing w:val="-15"/>
        </w:rPr>
        <w:t xml:space="preserve"> </w:t>
      </w:r>
      <w:r w:rsidRPr="00044645">
        <w:rPr>
          <w:rFonts w:ascii="Trebuchet MS" w:hAnsi="Trebuchet MS"/>
          <w:spacing w:val="-1"/>
        </w:rPr>
        <w:t>and</w:t>
      </w:r>
      <w:r w:rsidRPr="00044645">
        <w:rPr>
          <w:rFonts w:ascii="Trebuchet MS" w:hAnsi="Trebuchet MS"/>
          <w:spacing w:val="-22"/>
        </w:rPr>
        <w:t xml:space="preserve"> </w:t>
      </w:r>
      <w:r w:rsidRPr="00044645">
        <w:rPr>
          <w:rFonts w:ascii="Trebuchet MS" w:hAnsi="Trebuchet MS"/>
          <w:spacing w:val="-1"/>
        </w:rPr>
        <w:t>techniques</w:t>
      </w:r>
      <w:r w:rsidRPr="00044645">
        <w:rPr>
          <w:rFonts w:ascii="Trebuchet MS" w:hAnsi="Trebuchet MS"/>
          <w:spacing w:val="-15"/>
        </w:rPr>
        <w:t xml:space="preserve"> </w:t>
      </w:r>
      <w:r w:rsidRPr="00044645">
        <w:rPr>
          <w:rFonts w:ascii="Trebuchet MS" w:hAnsi="Trebuchet MS"/>
        </w:rPr>
        <w:t>in</w:t>
      </w:r>
      <w:r w:rsidRPr="00044645">
        <w:rPr>
          <w:rFonts w:ascii="Trebuchet MS" w:hAnsi="Trebuchet MS"/>
          <w:spacing w:val="-17"/>
        </w:rPr>
        <w:t xml:space="preserve"> </w:t>
      </w:r>
      <w:r w:rsidRPr="00044645">
        <w:rPr>
          <w:rFonts w:ascii="Trebuchet MS" w:hAnsi="Trebuchet MS"/>
        </w:rPr>
        <w:t>sourcing resumes</w:t>
      </w:r>
    </w:p>
    <w:p w14:paraId="51B4F72B" w14:textId="77777777" w:rsidR="00830340" w:rsidRPr="00044645" w:rsidRDefault="00830340" w:rsidP="00B56D5C">
      <w:pPr>
        <w:pStyle w:val="ListParagraph"/>
        <w:widowControl w:val="0"/>
        <w:numPr>
          <w:ilvl w:val="0"/>
          <w:numId w:val="34"/>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2"/>
        </w:rPr>
        <w:lastRenderedPageBreak/>
        <w:t>Open</w:t>
      </w:r>
      <w:r w:rsidRPr="00044645">
        <w:rPr>
          <w:rFonts w:ascii="Trebuchet MS" w:hAnsi="Trebuchet MS"/>
          <w:spacing w:val="-12"/>
        </w:rPr>
        <w:t xml:space="preserve"> </w:t>
      </w:r>
      <w:r w:rsidRPr="00044645">
        <w:rPr>
          <w:rFonts w:ascii="Trebuchet MS" w:hAnsi="Trebuchet MS"/>
          <w:spacing w:val="-1"/>
        </w:rPr>
        <w:t>and</w:t>
      </w:r>
      <w:r w:rsidRPr="00044645">
        <w:rPr>
          <w:rFonts w:ascii="Trebuchet MS" w:hAnsi="Trebuchet MS"/>
          <w:spacing w:val="-12"/>
        </w:rPr>
        <w:t xml:space="preserve"> </w:t>
      </w:r>
      <w:r w:rsidRPr="00044645">
        <w:rPr>
          <w:rFonts w:ascii="Trebuchet MS" w:hAnsi="Trebuchet MS"/>
          <w:spacing w:val="-1"/>
        </w:rPr>
        <w:t>Social</w:t>
      </w:r>
      <w:r w:rsidRPr="00044645">
        <w:rPr>
          <w:rFonts w:ascii="Trebuchet MS" w:hAnsi="Trebuchet MS"/>
          <w:spacing w:val="-4"/>
        </w:rPr>
        <w:t xml:space="preserve"> </w:t>
      </w:r>
      <w:r w:rsidRPr="00044645">
        <w:rPr>
          <w:rFonts w:ascii="Trebuchet MS" w:hAnsi="Trebuchet MS"/>
          <w:spacing w:val="-1"/>
        </w:rPr>
        <w:t>Networking</w:t>
      </w:r>
    </w:p>
    <w:p w14:paraId="73F5B0B3" w14:textId="77777777" w:rsidR="00830340" w:rsidRDefault="00830340" w:rsidP="00B56D5C">
      <w:pPr>
        <w:jc w:val="both"/>
        <w:rPr>
          <w:rFonts w:ascii="Trebuchet MS" w:hAnsi="Trebuchet MS"/>
          <w:b/>
          <w:bCs/>
          <w:color w:val="000000"/>
          <w:sz w:val="20"/>
          <w:szCs w:val="20"/>
        </w:rPr>
      </w:pPr>
    </w:p>
    <w:p w14:paraId="175F52C5" w14:textId="1A5CC4C6" w:rsidR="00F44B02" w:rsidRPr="001B2927" w:rsidRDefault="00A834FD" w:rsidP="00B56D5C">
      <w:pPr>
        <w:jc w:val="both"/>
        <w:rPr>
          <w:rFonts w:ascii="Trebuchet MS" w:hAnsi="Trebuchet MS"/>
          <w:b/>
          <w:bCs/>
          <w:sz w:val="20"/>
          <w:szCs w:val="20"/>
        </w:rPr>
      </w:pPr>
      <w:r w:rsidRPr="001B2927">
        <w:rPr>
          <w:rFonts w:ascii="Trebuchet MS" w:hAnsi="Trebuchet MS"/>
          <w:b/>
          <w:bCs/>
          <w:color w:val="000000"/>
          <w:sz w:val="20"/>
          <w:szCs w:val="20"/>
        </w:rPr>
        <w:t>Skills</w:t>
      </w:r>
    </w:p>
    <w:p w14:paraId="175F52C6" w14:textId="77777777" w:rsidR="00F44B02" w:rsidRPr="001B2927" w:rsidRDefault="00A834FD" w:rsidP="00B56D5C">
      <w:pPr>
        <w:pStyle w:val="ListParagraph"/>
        <w:numPr>
          <w:ilvl w:val="0"/>
          <w:numId w:val="23"/>
        </w:numPr>
        <w:jc w:val="both"/>
        <w:rPr>
          <w:rFonts w:ascii="Trebuchet MS" w:hAnsi="Trebuchet MS"/>
          <w:b/>
          <w:bCs/>
          <w:sz w:val="20"/>
          <w:szCs w:val="20"/>
        </w:rPr>
      </w:pPr>
      <w:r w:rsidRPr="001B2927">
        <w:rPr>
          <w:rFonts w:ascii="Trebuchet MS" w:hAnsi="Trebuchet MS"/>
          <w:b/>
          <w:bCs/>
          <w:color w:val="000000"/>
          <w:sz w:val="20"/>
          <w:szCs w:val="20"/>
        </w:rPr>
        <w:t>Client Management</w:t>
      </w:r>
    </w:p>
    <w:p w14:paraId="175F52C7" w14:textId="77777777" w:rsidR="00F44B02" w:rsidRPr="001B2927" w:rsidRDefault="00A834FD" w:rsidP="00B56D5C">
      <w:pPr>
        <w:pStyle w:val="ListParagraph"/>
        <w:numPr>
          <w:ilvl w:val="0"/>
          <w:numId w:val="23"/>
        </w:numPr>
        <w:jc w:val="both"/>
        <w:rPr>
          <w:rFonts w:ascii="Trebuchet MS" w:hAnsi="Trebuchet MS"/>
          <w:b/>
          <w:bCs/>
          <w:sz w:val="20"/>
          <w:szCs w:val="20"/>
        </w:rPr>
      </w:pPr>
      <w:r w:rsidRPr="001B2927">
        <w:rPr>
          <w:rFonts w:ascii="Trebuchet MS" w:hAnsi="Trebuchet MS"/>
          <w:b/>
          <w:bCs/>
          <w:color w:val="000000"/>
          <w:sz w:val="20"/>
          <w:szCs w:val="20"/>
        </w:rPr>
        <w:t>Stakeholder Management</w:t>
      </w:r>
    </w:p>
    <w:p w14:paraId="175F52C8" w14:textId="77777777" w:rsidR="00F44B02" w:rsidRPr="001B2927" w:rsidRDefault="00A834FD" w:rsidP="00B56D5C">
      <w:pPr>
        <w:pStyle w:val="ListParagraph"/>
        <w:numPr>
          <w:ilvl w:val="0"/>
          <w:numId w:val="23"/>
        </w:numPr>
        <w:jc w:val="both"/>
        <w:rPr>
          <w:rFonts w:ascii="Trebuchet MS" w:hAnsi="Trebuchet MS"/>
          <w:b/>
          <w:bCs/>
          <w:sz w:val="20"/>
          <w:szCs w:val="20"/>
        </w:rPr>
      </w:pPr>
      <w:r w:rsidRPr="001B2927">
        <w:rPr>
          <w:rFonts w:ascii="Trebuchet MS" w:hAnsi="Trebuchet MS"/>
          <w:b/>
          <w:bCs/>
          <w:color w:val="000000"/>
          <w:sz w:val="20"/>
          <w:szCs w:val="20"/>
        </w:rPr>
        <w:t>Talent Acquisition</w:t>
      </w:r>
    </w:p>
    <w:p w14:paraId="175F52C9" w14:textId="77777777" w:rsidR="00F44B02" w:rsidRPr="001B2927" w:rsidRDefault="00A834FD" w:rsidP="00B56D5C">
      <w:pPr>
        <w:pStyle w:val="ListParagraph"/>
        <w:numPr>
          <w:ilvl w:val="0"/>
          <w:numId w:val="23"/>
        </w:numPr>
        <w:jc w:val="both"/>
        <w:rPr>
          <w:rFonts w:ascii="Trebuchet MS" w:hAnsi="Trebuchet MS"/>
          <w:b/>
          <w:bCs/>
          <w:sz w:val="20"/>
          <w:szCs w:val="20"/>
        </w:rPr>
      </w:pPr>
      <w:r w:rsidRPr="001B2927">
        <w:rPr>
          <w:rFonts w:ascii="Trebuchet MS" w:hAnsi="Trebuchet MS"/>
          <w:b/>
          <w:bCs/>
          <w:color w:val="000000"/>
          <w:sz w:val="20"/>
          <w:szCs w:val="20"/>
        </w:rPr>
        <w:t>LinkedIn recruitment</w:t>
      </w:r>
    </w:p>
    <w:p w14:paraId="175F52CA" w14:textId="77777777" w:rsidR="00F44B02" w:rsidRPr="001B2927" w:rsidRDefault="00A834FD" w:rsidP="00B56D5C">
      <w:pPr>
        <w:pStyle w:val="ListParagraph"/>
        <w:numPr>
          <w:ilvl w:val="0"/>
          <w:numId w:val="23"/>
        </w:numPr>
        <w:jc w:val="both"/>
        <w:rPr>
          <w:rFonts w:ascii="Trebuchet MS" w:hAnsi="Trebuchet MS"/>
          <w:b/>
          <w:bCs/>
          <w:sz w:val="20"/>
          <w:szCs w:val="20"/>
        </w:rPr>
      </w:pPr>
      <w:r w:rsidRPr="001B2927">
        <w:rPr>
          <w:rFonts w:ascii="Trebuchet MS" w:hAnsi="Trebuchet MS"/>
          <w:b/>
          <w:bCs/>
          <w:color w:val="000000"/>
          <w:sz w:val="20"/>
          <w:szCs w:val="20"/>
        </w:rPr>
        <w:t>Candidate Sourcing</w:t>
      </w:r>
    </w:p>
    <w:p w14:paraId="175F52CB" w14:textId="77777777" w:rsidR="00F44B02" w:rsidRPr="001B2927" w:rsidRDefault="00A834FD" w:rsidP="00B56D5C">
      <w:pPr>
        <w:pStyle w:val="ListParagraph"/>
        <w:numPr>
          <w:ilvl w:val="0"/>
          <w:numId w:val="23"/>
        </w:numPr>
        <w:jc w:val="both"/>
        <w:rPr>
          <w:rFonts w:ascii="Trebuchet MS" w:hAnsi="Trebuchet MS"/>
          <w:b/>
          <w:bCs/>
          <w:sz w:val="20"/>
          <w:szCs w:val="20"/>
        </w:rPr>
      </w:pPr>
      <w:r w:rsidRPr="001B2927">
        <w:rPr>
          <w:rFonts w:ascii="Trebuchet MS" w:hAnsi="Trebuchet MS"/>
          <w:b/>
          <w:bCs/>
          <w:color w:val="000000"/>
          <w:sz w:val="20"/>
          <w:szCs w:val="20"/>
        </w:rPr>
        <w:t>ATS Software</w:t>
      </w:r>
    </w:p>
    <w:p w14:paraId="175F52CC" w14:textId="77777777" w:rsidR="00F44B02" w:rsidRPr="001B2927" w:rsidRDefault="00A834FD" w:rsidP="00B56D5C">
      <w:pPr>
        <w:pStyle w:val="ListParagraph"/>
        <w:numPr>
          <w:ilvl w:val="0"/>
          <w:numId w:val="23"/>
        </w:numPr>
        <w:jc w:val="both"/>
        <w:rPr>
          <w:rFonts w:ascii="Trebuchet MS" w:hAnsi="Trebuchet MS"/>
          <w:b/>
          <w:bCs/>
          <w:sz w:val="20"/>
          <w:szCs w:val="20"/>
        </w:rPr>
      </w:pPr>
      <w:r w:rsidRPr="001B2927">
        <w:rPr>
          <w:rFonts w:ascii="Trebuchet MS" w:hAnsi="Trebuchet MS"/>
          <w:b/>
          <w:bCs/>
          <w:color w:val="000000"/>
          <w:sz w:val="20"/>
          <w:szCs w:val="20"/>
        </w:rPr>
        <w:t>Interviewing</w:t>
      </w:r>
    </w:p>
    <w:p w14:paraId="175F52CD" w14:textId="77777777" w:rsidR="00F44B02" w:rsidRPr="001B2927" w:rsidRDefault="00A834FD" w:rsidP="00B56D5C">
      <w:pPr>
        <w:pStyle w:val="ListParagraph"/>
        <w:numPr>
          <w:ilvl w:val="0"/>
          <w:numId w:val="23"/>
        </w:numPr>
        <w:jc w:val="both"/>
        <w:rPr>
          <w:rFonts w:ascii="Trebuchet MS" w:hAnsi="Trebuchet MS"/>
          <w:b/>
          <w:bCs/>
          <w:sz w:val="20"/>
          <w:szCs w:val="20"/>
        </w:rPr>
      </w:pPr>
      <w:r w:rsidRPr="001B2927">
        <w:rPr>
          <w:rFonts w:ascii="Trebuchet MS" w:hAnsi="Trebuchet MS"/>
          <w:b/>
          <w:bCs/>
          <w:color w:val="000000"/>
          <w:sz w:val="20"/>
          <w:szCs w:val="20"/>
        </w:rPr>
        <w:t>Negotiation Skills</w:t>
      </w:r>
    </w:p>
    <w:p w14:paraId="723C9FC7" w14:textId="77777777" w:rsidR="00732B48" w:rsidRPr="001B2927" w:rsidRDefault="00732B48" w:rsidP="00B56D5C">
      <w:pPr>
        <w:jc w:val="both"/>
        <w:rPr>
          <w:rFonts w:ascii="Trebuchet MS" w:hAnsi="Trebuchet MS"/>
          <w:b/>
          <w:bCs/>
          <w:color w:val="000000"/>
          <w:sz w:val="20"/>
          <w:szCs w:val="20"/>
        </w:rPr>
      </w:pPr>
    </w:p>
    <w:p w14:paraId="5A73A8D7" w14:textId="3ADE0398" w:rsidR="00F70C17" w:rsidRPr="001B2927" w:rsidRDefault="00F70C17" w:rsidP="00B56D5C">
      <w:pPr>
        <w:jc w:val="both"/>
        <w:rPr>
          <w:rFonts w:ascii="Trebuchet MS" w:hAnsi="Trebuchet MS"/>
          <w:b/>
          <w:bCs/>
          <w:color w:val="000000"/>
          <w:sz w:val="20"/>
          <w:szCs w:val="20"/>
        </w:rPr>
      </w:pPr>
      <w:r w:rsidRPr="00316288">
        <w:rPr>
          <w:rFonts w:ascii="Trebuchet MS" w:hAnsi="Trebuchet MS"/>
          <w:b/>
          <w:bCs/>
          <w:color w:val="002060"/>
          <w:sz w:val="20"/>
          <w:szCs w:val="20"/>
        </w:rPr>
        <w:t>Areas of Expertise:</w:t>
      </w:r>
      <w:r w:rsidRPr="001B2927">
        <w:rPr>
          <w:rFonts w:ascii="Trebuchet MS" w:hAnsi="Trebuchet MS"/>
          <w:b/>
          <w:bCs/>
          <w:color w:val="000000"/>
          <w:sz w:val="20"/>
          <w:szCs w:val="20"/>
        </w:rPr>
        <w:t xml:space="preserve"> End to End Recruitment, Contractual Staffing, IT and Non-IT Recruitment, (Sourcing, Screening, Scheduling and Coordination of Interviews, Conducting HR Interviews), Event Management, Vendor Management, Offer Management, Background Verification, Employee Referral Management, etc.</w:t>
      </w:r>
    </w:p>
    <w:p w14:paraId="7C68A65D" w14:textId="677FAAF8" w:rsidR="000F5503" w:rsidRPr="001B2927" w:rsidRDefault="000F5503" w:rsidP="00B56D5C">
      <w:pPr>
        <w:jc w:val="both"/>
        <w:rPr>
          <w:rFonts w:ascii="Trebuchet MS" w:hAnsi="Trebuchet MS"/>
          <w:b/>
          <w:bCs/>
          <w:color w:val="002060"/>
          <w:sz w:val="20"/>
          <w:szCs w:val="20"/>
        </w:rPr>
      </w:pPr>
      <w:r w:rsidRPr="001B2927">
        <w:rPr>
          <w:rFonts w:ascii="Trebuchet MS" w:hAnsi="Trebuchet MS"/>
          <w:b/>
          <w:bCs/>
          <w:color w:val="002060"/>
          <w:sz w:val="20"/>
          <w:szCs w:val="20"/>
        </w:rPr>
        <w:t>List of few positions I have closed / on-boarded recently:</w:t>
      </w:r>
    </w:p>
    <w:p w14:paraId="55C34927" w14:textId="77777777" w:rsidR="000F5503" w:rsidRPr="001B2927" w:rsidRDefault="000F5503" w:rsidP="00B56D5C">
      <w:pPr>
        <w:jc w:val="both"/>
        <w:rPr>
          <w:rFonts w:ascii="Trebuchet MS" w:hAnsi="Trebuchet MS"/>
          <w:b/>
          <w:bCs/>
          <w:sz w:val="20"/>
          <w:szCs w:val="20"/>
        </w:rPr>
      </w:pPr>
      <w:r w:rsidRPr="001B2927">
        <w:rPr>
          <w:rFonts w:ascii="Trebuchet MS" w:hAnsi="Trebuchet MS"/>
          <w:b/>
          <w:bCs/>
          <w:sz w:val="20"/>
          <w:szCs w:val="20"/>
        </w:rPr>
        <w:t>•</w:t>
      </w:r>
      <w:r w:rsidRPr="001B2927">
        <w:rPr>
          <w:rFonts w:ascii="Trebuchet MS" w:hAnsi="Trebuchet MS"/>
          <w:b/>
          <w:bCs/>
          <w:sz w:val="20"/>
          <w:szCs w:val="20"/>
        </w:rPr>
        <w:tab/>
        <w:t xml:space="preserve">DevOps Engineer, Systems Engineer, Cloud / VMware Engineer </w:t>
      </w:r>
    </w:p>
    <w:p w14:paraId="3FDA3150" w14:textId="77777777" w:rsidR="000F5503" w:rsidRPr="001B2927" w:rsidRDefault="000F5503" w:rsidP="00B56D5C">
      <w:pPr>
        <w:jc w:val="both"/>
        <w:rPr>
          <w:rFonts w:ascii="Trebuchet MS" w:hAnsi="Trebuchet MS"/>
          <w:b/>
          <w:bCs/>
          <w:sz w:val="20"/>
          <w:szCs w:val="20"/>
        </w:rPr>
      </w:pPr>
      <w:r w:rsidRPr="001B2927">
        <w:rPr>
          <w:rFonts w:ascii="Trebuchet MS" w:hAnsi="Trebuchet MS"/>
          <w:b/>
          <w:bCs/>
          <w:sz w:val="20"/>
          <w:szCs w:val="20"/>
        </w:rPr>
        <w:t>•</w:t>
      </w:r>
      <w:r w:rsidRPr="001B2927">
        <w:rPr>
          <w:rFonts w:ascii="Trebuchet MS" w:hAnsi="Trebuchet MS"/>
          <w:b/>
          <w:bCs/>
          <w:sz w:val="20"/>
          <w:szCs w:val="20"/>
        </w:rPr>
        <w:tab/>
        <w:t xml:space="preserve">QA Assurance Engineer, Automation Test Engineer, SDET </w:t>
      </w:r>
    </w:p>
    <w:p w14:paraId="30A2A33A" w14:textId="77777777" w:rsidR="000F5503" w:rsidRPr="001B2927" w:rsidRDefault="000F5503" w:rsidP="00B56D5C">
      <w:pPr>
        <w:jc w:val="both"/>
        <w:rPr>
          <w:rFonts w:ascii="Trebuchet MS" w:hAnsi="Trebuchet MS"/>
          <w:b/>
          <w:bCs/>
          <w:sz w:val="20"/>
          <w:szCs w:val="20"/>
        </w:rPr>
      </w:pPr>
      <w:r w:rsidRPr="001B2927">
        <w:rPr>
          <w:rFonts w:ascii="Trebuchet MS" w:hAnsi="Trebuchet MS"/>
          <w:b/>
          <w:bCs/>
          <w:sz w:val="20"/>
          <w:szCs w:val="20"/>
        </w:rPr>
        <w:t>•</w:t>
      </w:r>
      <w:r w:rsidRPr="001B2927">
        <w:rPr>
          <w:rFonts w:ascii="Trebuchet MS" w:hAnsi="Trebuchet MS"/>
          <w:b/>
          <w:bCs/>
          <w:sz w:val="20"/>
          <w:szCs w:val="20"/>
        </w:rPr>
        <w:tab/>
        <w:t xml:space="preserve">Full Stack Developer, Front end Developer, </w:t>
      </w:r>
      <w:proofErr w:type="gramStart"/>
      <w:r w:rsidRPr="001B2927">
        <w:rPr>
          <w:rFonts w:ascii="Trebuchet MS" w:hAnsi="Trebuchet MS"/>
          <w:b/>
          <w:bCs/>
          <w:sz w:val="20"/>
          <w:szCs w:val="20"/>
        </w:rPr>
        <w:t>Back end</w:t>
      </w:r>
      <w:proofErr w:type="gramEnd"/>
      <w:r w:rsidRPr="001B2927">
        <w:rPr>
          <w:rFonts w:ascii="Trebuchet MS" w:hAnsi="Trebuchet MS"/>
          <w:b/>
          <w:bCs/>
          <w:sz w:val="20"/>
          <w:szCs w:val="20"/>
        </w:rPr>
        <w:t xml:space="preserve"> Developer, UX Designer</w:t>
      </w:r>
    </w:p>
    <w:p w14:paraId="6A5CC7C0" w14:textId="77777777" w:rsidR="000F5503" w:rsidRPr="001B2927" w:rsidRDefault="000F5503" w:rsidP="00B56D5C">
      <w:pPr>
        <w:jc w:val="both"/>
        <w:rPr>
          <w:rFonts w:ascii="Trebuchet MS" w:hAnsi="Trebuchet MS"/>
          <w:b/>
          <w:bCs/>
          <w:sz w:val="20"/>
          <w:szCs w:val="20"/>
        </w:rPr>
      </w:pPr>
      <w:r w:rsidRPr="001B2927">
        <w:rPr>
          <w:rFonts w:ascii="Trebuchet MS" w:hAnsi="Trebuchet MS"/>
          <w:b/>
          <w:bCs/>
          <w:sz w:val="20"/>
          <w:szCs w:val="20"/>
        </w:rPr>
        <w:t>•</w:t>
      </w:r>
      <w:r w:rsidRPr="001B2927">
        <w:rPr>
          <w:rFonts w:ascii="Trebuchet MS" w:hAnsi="Trebuchet MS"/>
          <w:b/>
          <w:bCs/>
          <w:sz w:val="20"/>
          <w:szCs w:val="20"/>
        </w:rPr>
        <w:tab/>
        <w:t>Project Managers (IT, Infrastructure, Web Applications, ERP)</w:t>
      </w:r>
    </w:p>
    <w:p w14:paraId="04680F3C" w14:textId="77777777" w:rsidR="000F5503" w:rsidRPr="001B2927" w:rsidRDefault="000F5503" w:rsidP="00B56D5C">
      <w:pPr>
        <w:jc w:val="both"/>
        <w:rPr>
          <w:rFonts w:ascii="Trebuchet MS" w:hAnsi="Trebuchet MS"/>
          <w:b/>
          <w:bCs/>
          <w:sz w:val="20"/>
          <w:szCs w:val="20"/>
        </w:rPr>
      </w:pPr>
      <w:r w:rsidRPr="001B2927">
        <w:rPr>
          <w:rFonts w:ascii="Trebuchet MS" w:hAnsi="Trebuchet MS"/>
          <w:b/>
          <w:bCs/>
          <w:sz w:val="20"/>
          <w:szCs w:val="20"/>
        </w:rPr>
        <w:t>•</w:t>
      </w:r>
      <w:r w:rsidRPr="001B2927">
        <w:rPr>
          <w:rFonts w:ascii="Trebuchet MS" w:hAnsi="Trebuchet MS"/>
          <w:b/>
          <w:bCs/>
          <w:sz w:val="20"/>
          <w:szCs w:val="20"/>
        </w:rPr>
        <w:tab/>
        <w:t xml:space="preserve">Data Warehouse Engineers, Data Developers - Reporting </w:t>
      </w:r>
    </w:p>
    <w:p w14:paraId="271D154A" w14:textId="77777777" w:rsidR="000F5503" w:rsidRPr="001B2927" w:rsidRDefault="000F5503" w:rsidP="00B56D5C">
      <w:pPr>
        <w:jc w:val="both"/>
        <w:rPr>
          <w:rFonts w:ascii="Trebuchet MS" w:hAnsi="Trebuchet MS"/>
          <w:b/>
          <w:bCs/>
          <w:sz w:val="20"/>
          <w:szCs w:val="20"/>
        </w:rPr>
      </w:pPr>
      <w:r w:rsidRPr="001B2927">
        <w:rPr>
          <w:rFonts w:ascii="Trebuchet MS" w:hAnsi="Trebuchet MS"/>
          <w:b/>
          <w:bCs/>
          <w:sz w:val="20"/>
          <w:szCs w:val="20"/>
        </w:rPr>
        <w:t>•</w:t>
      </w:r>
      <w:r w:rsidRPr="001B2927">
        <w:rPr>
          <w:rFonts w:ascii="Trebuchet MS" w:hAnsi="Trebuchet MS"/>
          <w:b/>
          <w:bCs/>
          <w:sz w:val="20"/>
          <w:szCs w:val="20"/>
        </w:rPr>
        <w:tab/>
        <w:t>Customer operations, Customer Support, Operations Specialist, Technical Support</w:t>
      </w:r>
    </w:p>
    <w:p w14:paraId="6C267C7D" w14:textId="21C67CF8" w:rsidR="00F70C17" w:rsidRPr="001B2927" w:rsidRDefault="000F5503" w:rsidP="00B56D5C">
      <w:pPr>
        <w:jc w:val="both"/>
        <w:rPr>
          <w:rFonts w:ascii="Trebuchet MS" w:hAnsi="Trebuchet MS"/>
          <w:b/>
          <w:bCs/>
          <w:sz w:val="20"/>
          <w:szCs w:val="20"/>
        </w:rPr>
      </w:pPr>
      <w:r w:rsidRPr="001B2927">
        <w:rPr>
          <w:rFonts w:ascii="Trebuchet MS" w:hAnsi="Trebuchet MS"/>
          <w:b/>
          <w:bCs/>
          <w:sz w:val="20"/>
          <w:szCs w:val="20"/>
        </w:rPr>
        <w:t>•</w:t>
      </w:r>
      <w:r w:rsidRPr="001B2927">
        <w:rPr>
          <w:rFonts w:ascii="Trebuchet MS" w:hAnsi="Trebuchet MS"/>
          <w:b/>
          <w:bCs/>
          <w:sz w:val="20"/>
          <w:szCs w:val="20"/>
        </w:rPr>
        <w:tab/>
        <w:t>Business Systems Analyst (BSA), Data Analyst, Marketing Analyst</w:t>
      </w:r>
    </w:p>
    <w:p w14:paraId="4CAA4629" w14:textId="77777777" w:rsidR="000F5503" w:rsidRPr="001B2927" w:rsidRDefault="000F5503" w:rsidP="00B56D5C">
      <w:pPr>
        <w:jc w:val="both"/>
        <w:rPr>
          <w:rFonts w:ascii="Trebuchet MS" w:hAnsi="Trebuchet MS"/>
          <w:b/>
          <w:bCs/>
          <w:sz w:val="20"/>
          <w:szCs w:val="20"/>
        </w:rPr>
      </w:pPr>
    </w:p>
    <w:p w14:paraId="1B82ABF7" w14:textId="389F270F" w:rsidR="00F70C17" w:rsidRPr="001B2927" w:rsidRDefault="00F70C17" w:rsidP="00B56D5C">
      <w:pPr>
        <w:jc w:val="both"/>
        <w:rPr>
          <w:rFonts w:ascii="Trebuchet MS" w:hAnsi="Trebuchet MS"/>
          <w:b/>
          <w:bCs/>
          <w:sz w:val="20"/>
          <w:szCs w:val="20"/>
        </w:rPr>
      </w:pPr>
      <w:r w:rsidRPr="00316288">
        <w:rPr>
          <w:rFonts w:ascii="Trebuchet MS" w:hAnsi="Trebuchet MS"/>
          <w:b/>
          <w:bCs/>
          <w:color w:val="002060"/>
          <w:sz w:val="20"/>
          <w:szCs w:val="20"/>
        </w:rPr>
        <w:t>Education</w:t>
      </w:r>
      <w:r w:rsidRPr="001B2927">
        <w:rPr>
          <w:rFonts w:ascii="Trebuchet MS" w:hAnsi="Trebuchet MS"/>
          <w:b/>
          <w:bCs/>
          <w:sz w:val="20"/>
          <w:szCs w:val="20"/>
        </w:rPr>
        <w:t xml:space="preserve">: </w:t>
      </w:r>
    </w:p>
    <w:p w14:paraId="7F0BF393" w14:textId="3D12B279" w:rsidR="00F70C17" w:rsidRPr="001B2927" w:rsidRDefault="00F70C17" w:rsidP="00B56D5C">
      <w:pPr>
        <w:jc w:val="both"/>
        <w:rPr>
          <w:rFonts w:ascii="Trebuchet MS" w:hAnsi="Trebuchet MS"/>
          <w:b/>
          <w:bCs/>
          <w:sz w:val="20"/>
          <w:szCs w:val="20"/>
        </w:rPr>
      </w:pPr>
      <w:r w:rsidRPr="001B2927">
        <w:rPr>
          <w:rFonts w:ascii="Trebuchet MS" w:hAnsi="Trebuchet MS"/>
          <w:b/>
          <w:bCs/>
          <w:sz w:val="20"/>
          <w:szCs w:val="20"/>
        </w:rPr>
        <w:t>•</w:t>
      </w:r>
      <w:r w:rsidRPr="001B2927">
        <w:rPr>
          <w:rFonts w:ascii="Trebuchet MS" w:hAnsi="Trebuchet MS"/>
          <w:b/>
          <w:bCs/>
          <w:sz w:val="20"/>
          <w:szCs w:val="20"/>
        </w:rPr>
        <w:tab/>
      </w:r>
      <w:proofErr w:type="spellStart"/>
      <w:r w:rsidRPr="001B2927">
        <w:rPr>
          <w:rFonts w:ascii="Trebuchet MS" w:hAnsi="Trebuchet MS"/>
          <w:b/>
          <w:bCs/>
          <w:sz w:val="20"/>
          <w:szCs w:val="20"/>
        </w:rPr>
        <w:t>Mphil</w:t>
      </w:r>
      <w:proofErr w:type="spellEnd"/>
      <w:r w:rsidRPr="001B2927">
        <w:rPr>
          <w:rFonts w:ascii="Trebuchet MS" w:hAnsi="Trebuchet MS"/>
          <w:b/>
          <w:bCs/>
          <w:sz w:val="20"/>
          <w:szCs w:val="20"/>
        </w:rPr>
        <w:t xml:space="preserve"> – </w:t>
      </w:r>
      <w:r w:rsidR="000F5503" w:rsidRPr="001B2927">
        <w:rPr>
          <w:rFonts w:ascii="Trebuchet MS" w:hAnsi="Trebuchet MS"/>
          <w:b/>
          <w:bCs/>
          <w:sz w:val="20"/>
          <w:szCs w:val="20"/>
        </w:rPr>
        <w:t>master’s in philosophy</w:t>
      </w:r>
      <w:r w:rsidRPr="001B2927">
        <w:rPr>
          <w:rFonts w:ascii="Trebuchet MS" w:hAnsi="Trebuchet MS"/>
          <w:b/>
          <w:bCs/>
          <w:sz w:val="20"/>
          <w:szCs w:val="20"/>
        </w:rPr>
        <w:t xml:space="preserve"> – Management (Stress Management)</w:t>
      </w:r>
      <w:r w:rsidR="00985A4B" w:rsidRPr="001B2927">
        <w:rPr>
          <w:rFonts w:ascii="Trebuchet MS" w:hAnsi="Trebuchet MS"/>
          <w:b/>
          <w:bCs/>
          <w:sz w:val="20"/>
          <w:szCs w:val="20"/>
        </w:rPr>
        <w:t xml:space="preserve"> </w:t>
      </w:r>
    </w:p>
    <w:p w14:paraId="088C4E3C" w14:textId="1155A0EE" w:rsidR="00F70C17" w:rsidRPr="001B2927" w:rsidRDefault="00F70C17" w:rsidP="00B56D5C">
      <w:pPr>
        <w:jc w:val="both"/>
        <w:rPr>
          <w:rFonts w:ascii="Trebuchet MS" w:hAnsi="Trebuchet MS"/>
          <w:b/>
          <w:bCs/>
          <w:sz w:val="20"/>
          <w:szCs w:val="20"/>
        </w:rPr>
      </w:pPr>
      <w:r w:rsidRPr="001B2927">
        <w:rPr>
          <w:rFonts w:ascii="Trebuchet MS" w:hAnsi="Trebuchet MS"/>
          <w:b/>
          <w:bCs/>
          <w:sz w:val="20"/>
          <w:szCs w:val="20"/>
        </w:rPr>
        <w:t>•</w:t>
      </w:r>
      <w:r w:rsidRPr="001B2927">
        <w:rPr>
          <w:rFonts w:ascii="Trebuchet MS" w:hAnsi="Trebuchet MS"/>
          <w:b/>
          <w:bCs/>
          <w:sz w:val="20"/>
          <w:szCs w:val="20"/>
        </w:rPr>
        <w:tab/>
        <w:t>Master of Human Resource Management – Graduated</w:t>
      </w:r>
      <w:r w:rsidRPr="001B2927">
        <w:rPr>
          <w:rFonts w:ascii="Trebuchet MS" w:hAnsi="Trebuchet MS"/>
          <w:b/>
          <w:bCs/>
          <w:sz w:val="20"/>
          <w:szCs w:val="20"/>
        </w:rPr>
        <w:tab/>
      </w:r>
      <w:r w:rsidRPr="001B2927">
        <w:rPr>
          <w:rFonts w:ascii="Trebuchet MS" w:hAnsi="Trebuchet MS"/>
          <w:b/>
          <w:bCs/>
          <w:sz w:val="20"/>
          <w:szCs w:val="20"/>
        </w:rPr>
        <w:tab/>
      </w:r>
      <w:r w:rsidRPr="001B2927">
        <w:rPr>
          <w:rFonts w:ascii="Trebuchet MS" w:hAnsi="Trebuchet MS"/>
          <w:b/>
          <w:bCs/>
          <w:sz w:val="20"/>
          <w:szCs w:val="20"/>
        </w:rPr>
        <w:tab/>
      </w:r>
      <w:r w:rsidRPr="001B2927">
        <w:rPr>
          <w:rFonts w:ascii="Trebuchet MS" w:hAnsi="Trebuchet MS"/>
          <w:b/>
          <w:bCs/>
          <w:sz w:val="20"/>
          <w:szCs w:val="20"/>
        </w:rPr>
        <w:tab/>
      </w:r>
      <w:r w:rsidRPr="001B2927">
        <w:rPr>
          <w:rFonts w:ascii="Trebuchet MS" w:hAnsi="Trebuchet MS"/>
          <w:b/>
          <w:bCs/>
          <w:sz w:val="20"/>
          <w:szCs w:val="20"/>
        </w:rPr>
        <w:tab/>
        <w:t xml:space="preserve">              Specialization: Human Resource </w:t>
      </w:r>
      <w:r w:rsidR="0026314D" w:rsidRPr="001B2927">
        <w:rPr>
          <w:rFonts w:ascii="Trebuchet MS" w:hAnsi="Trebuchet MS"/>
          <w:b/>
          <w:bCs/>
          <w:sz w:val="20"/>
          <w:szCs w:val="20"/>
        </w:rPr>
        <w:t xml:space="preserve">Management. - </w:t>
      </w:r>
    </w:p>
    <w:p w14:paraId="126E9E2F" w14:textId="2707DBED" w:rsidR="008B10E6" w:rsidRPr="001B2927" w:rsidRDefault="00F70C17" w:rsidP="00B56D5C">
      <w:pPr>
        <w:jc w:val="both"/>
        <w:rPr>
          <w:rFonts w:ascii="Trebuchet MS" w:hAnsi="Trebuchet MS"/>
          <w:b/>
          <w:bCs/>
          <w:sz w:val="20"/>
          <w:szCs w:val="20"/>
        </w:rPr>
      </w:pPr>
      <w:r w:rsidRPr="001B2927">
        <w:rPr>
          <w:rFonts w:ascii="Trebuchet MS" w:hAnsi="Trebuchet MS"/>
          <w:b/>
          <w:bCs/>
          <w:sz w:val="20"/>
          <w:szCs w:val="20"/>
        </w:rPr>
        <w:t>•</w:t>
      </w:r>
      <w:r w:rsidRPr="001B2927">
        <w:rPr>
          <w:rFonts w:ascii="Trebuchet MS" w:hAnsi="Trebuchet MS"/>
          <w:b/>
          <w:bCs/>
          <w:sz w:val="20"/>
          <w:szCs w:val="20"/>
        </w:rPr>
        <w:tab/>
        <w:t xml:space="preserve">Bachelor of Chemistry – </w:t>
      </w:r>
      <w:r w:rsidR="00CA6A91" w:rsidRPr="001B2927">
        <w:rPr>
          <w:rFonts w:ascii="Trebuchet MS" w:hAnsi="Trebuchet MS"/>
          <w:b/>
          <w:bCs/>
          <w:sz w:val="20"/>
          <w:szCs w:val="20"/>
        </w:rPr>
        <w:t>Graduated</w:t>
      </w:r>
    </w:p>
    <w:p w14:paraId="43C4BF66" w14:textId="77777777" w:rsidR="008B10E6" w:rsidRPr="001B2927" w:rsidRDefault="008B10E6" w:rsidP="00B56D5C">
      <w:pPr>
        <w:jc w:val="both"/>
        <w:rPr>
          <w:rFonts w:ascii="Trebuchet MS" w:hAnsi="Trebuchet MS"/>
          <w:b/>
          <w:bCs/>
          <w:sz w:val="20"/>
          <w:szCs w:val="20"/>
        </w:rPr>
      </w:pPr>
    </w:p>
    <w:p w14:paraId="283500E2" w14:textId="77777777" w:rsidR="00B56D5C" w:rsidRDefault="00B56D5C" w:rsidP="00B56D5C">
      <w:pPr>
        <w:jc w:val="both"/>
        <w:rPr>
          <w:rFonts w:ascii="Trebuchet MS" w:hAnsi="Trebuchet MS"/>
          <w:b/>
          <w:bCs/>
          <w:color w:val="002060"/>
          <w:sz w:val="20"/>
          <w:szCs w:val="20"/>
        </w:rPr>
      </w:pPr>
    </w:p>
    <w:p w14:paraId="188C7CCB" w14:textId="77777777" w:rsidR="00B56D5C" w:rsidRDefault="00B56D5C" w:rsidP="00B56D5C">
      <w:pPr>
        <w:jc w:val="both"/>
        <w:rPr>
          <w:rFonts w:ascii="Trebuchet MS" w:hAnsi="Trebuchet MS"/>
          <w:b/>
          <w:bCs/>
          <w:color w:val="002060"/>
          <w:sz w:val="20"/>
          <w:szCs w:val="20"/>
        </w:rPr>
      </w:pPr>
    </w:p>
    <w:p w14:paraId="62249C06" w14:textId="77777777" w:rsidR="00B56D5C" w:rsidRDefault="00B56D5C" w:rsidP="00B56D5C">
      <w:pPr>
        <w:jc w:val="both"/>
        <w:rPr>
          <w:rFonts w:ascii="Trebuchet MS" w:hAnsi="Trebuchet MS"/>
          <w:b/>
          <w:bCs/>
          <w:color w:val="002060"/>
          <w:sz w:val="20"/>
          <w:szCs w:val="20"/>
        </w:rPr>
      </w:pPr>
    </w:p>
    <w:p w14:paraId="767C0AB2" w14:textId="77777777" w:rsidR="00B56D5C" w:rsidRDefault="00B56D5C" w:rsidP="00B56D5C">
      <w:pPr>
        <w:jc w:val="both"/>
        <w:rPr>
          <w:rFonts w:ascii="Trebuchet MS" w:hAnsi="Trebuchet MS"/>
          <w:b/>
          <w:bCs/>
          <w:color w:val="002060"/>
          <w:sz w:val="20"/>
          <w:szCs w:val="20"/>
        </w:rPr>
      </w:pPr>
    </w:p>
    <w:p w14:paraId="6D6C8664" w14:textId="77777777" w:rsidR="00B56D5C" w:rsidRDefault="00B56D5C" w:rsidP="00B56D5C">
      <w:pPr>
        <w:jc w:val="both"/>
        <w:rPr>
          <w:rFonts w:ascii="Trebuchet MS" w:hAnsi="Trebuchet MS"/>
          <w:b/>
          <w:bCs/>
          <w:color w:val="002060"/>
          <w:sz w:val="20"/>
          <w:szCs w:val="20"/>
        </w:rPr>
      </w:pPr>
    </w:p>
    <w:p w14:paraId="175F52CE" w14:textId="0FB35264" w:rsidR="00F44B02" w:rsidRPr="001B2927" w:rsidRDefault="00A834FD" w:rsidP="00B56D5C">
      <w:pPr>
        <w:jc w:val="both"/>
        <w:rPr>
          <w:rFonts w:ascii="Trebuchet MS" w:hAnsi="Trebuchet MS"/>
          <w:b/>
          <w:bCs/>
          <w:color w:val="002060"/>
          <w:sz w:val="20"/>
          <w:szCs w:val="20"/>
        </w:rPr>
      </w:pPr>
      <w:r w:rsidRPr="001B2927">
        <w:rPr>
          <w:rFonts w:ascii="Trebuchet MS" w:hAnsi="Trebuchet MS"/>
          <w:b/>
          <w:bCs/>
          <w:color w:val="002060"/>
          <w:sz w:val="20"/>
          <w:szCs w:val="20"/>
        </w:rPr>
        <w:t>Professional Experience</w:t>
      </w:r>
    </w:p>
    <w:p w14:paraId="175F52CF" w14:textId="77777777" w:rsidR="00F44B02" w:rsidRPr="00316288" w:rsidRDefault="00A834FD" w:rsidP="00B56D5C">
      <w:pPr>
        <w:jc w:val="both"/>
        <w:rPr>
          <w:rFonts w:ascii="Trebuchet MS" w:hAnsi="Trebuchet MS"/>
          <w:b/>
          <w:bCs/>
          <w:color w:val="002060"/>
          <w:sz w:val="20"/>
          <w:szCs w:val="20"/>
        </w:rPr>
      </w:pPr>
      <w:r w:rsidRPr="00316288">
        <w:rPr>
          <w:rFonts w:ascii="Trebuchet MS" w:hAnsi="Trebuchet MS"/>
          <w:b/>
          <w:bCs/>
          <w:color w:val="002060"/>
          <w:sz w:val="20"/>
          <w:szCs w:val="20"/>
        </w:rPr>
        <w:t>Technical Recruiter</w:t>
      </w:r>
    </w:p>
    <w:p w14:paraId="1025883A" w14:textId="02AF2C76" w:rsidR="0072195E" w:rsidRPr="00316288" w:rsidRDefault="0072195E" w:rsidP="00B56D5C">
      <w:pPr>
        <w:jc w:val="both"/>
        <w:rPr>
          <w:rFonts w:ascii="Trebuchet MS" w:hAnsi="Trebuchet MS"/>
          <w:b/>
          <w:bCs/>
          <w:color w:val="002060"/>
          <w:sz w:val="20"/>
          <w:szCs w:val="20"/>
        </w:rPr>
      </w:pPr>
      <w:r w:rsidRPr="00316288">
        <w:rPr>
          <w:rFonts w:ascii="Trebuchet MS" w:hAnsi="Trebuchet MS" w:cs="Arial"/>
          <w:b/>
          <w:bCs/>
          <w:noProof/>
          <w:color w:val="002060"/>
          <w:sz w:val="20"/>
          <w:szCs w:val="20"/>
          <w:u w:val="single"/>
        </w:rPr>
        <w:drawing>
          <wp:inline distT="0" distB="0" distL="0" distR="0" wp14:anchorId="0AE7D385" wp14:editId="4F32C0F0">
            <wp:extent cx="922020" cy="441960"/>
            <wp:effectExtent l="0" t="0" r="0" b="0"/>
            <wp:docPr id="10642232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22020" cy="441960"/>
                    </a:xfrm>
                    <a:prstGeom prst="rect">
                      <a:avLst/>
                    </a:prstGeom>
                    <a:noFill/>
                    <a:ln>
                      <a:noFill/>
                    </a:ln>
                  </pic:spPr>
                </pic:pic>
              </a:graphicData>
            </a:graphic>
          </wp:inline>
        </w:drawing>
      </w:r>
    </w:p>
    <w:p w14:paraId="393C9896" w14:textId="50A88BD3" w:rsidR="0072195E" w:rsidRPr="00316288" w:rsidRDefault="0072195E" w:rsidP="00B56D5C">
      <w:pPr>
        <w:jc w:val="both"/>
        <w:rPr>
          <w:rFonts w:ascii="Trebuchet MS" w:hAnsi="Trebuchet MS"/>
          <w:b/>
          <w:bCs/>
          <w:color w:val="002060"/>
          <w:sz w:val="20"/>
          <w:szCs w:val="20"/>
        </w:rPr>
      </w:pPr>
      <w:r w:rsidRPr="00316288">
        <w:rPr>
          <w:rFonts w:ascii="Trebuchet MS" w:hAnsi="Trebuchet MS"/>
          <w:b/>
          <w:bCs/>
          <w:color w:val="002060"/>
          <w:sz w:val="20"/>
          <w:szCs w:val="20"/>
        </w:rPr>
        <w:t>Zillion Technologies</w:t>
      </w:r>
      <w:r w:rsidR="006C15F2" w:rsidRPr="00316288">
        <w:rPr>
          <w:rFonts w:ascii="Trebuchet MS" w:hAnsi="Trebuchet MS"/>
          <w:b/>
          <w:bCs/>
          <w:color w:val="002060"/>
          <w:sz w:val="20"/>
          <w:szCs w:val="20"/>
        </w:rPr>
        <w:t xml:space="preserve"> </w:t>
      </w:r>
    </w:p>
    <w:p w14:paraId="1E42913F" w14:textId="7C81887C" w:rsidR="00EE198E" w:rsidRPr="00316288" w:rsidRDefault="00A76F2B" w:rsidP="00B56D5C">
      <w:pPr>
        <w:jc w:val="both"/>
        <w:rPr>
          <w:rFonts w:ascii="Trebuchet MS" w:hAnsi="Trebuchet MS"/>
          <w:b/>
          <w:bCs/>
          <w:color w:val="002060"/>
          <w:sz w:val="20"/>
          <w:szCs w:val="20"/>
        </w:rPr>
      </w:pPr>
      <w:r w:rsidRPr="00316288">
        <w:rPr>
          <w:rFonts w:ascii="Trebuchet MS" w:hAnsi="Trebuchet MS"/>
          <w:b/>
          <w:bCs/>
          <w:color w:val="002060"/>
          <w:sz w:val="20"/>
          <w:szCs w:val="20"/>
        </w:rPr>
        <w:t xml:space="preserve">Sr </w:t>
      </w:r>
      <w:r w:rsidR="00EE198E" w:rsidRPr="00316288">
        <w:rPr>
          <w:rFonts w:ascii="Trebuchet MS" w:hAnsi="Trebuchet MS"/>
          <w:b/>
          <w:bCs/>
          <w:color w:val="002060"/>
          <w:sz w:val="20"/>
          <w:szCs w:val="20"/>
        </w:rPr>
        <w:t>Technical Recruiter</w:t>
      </w:r>
    </w:p>
    <w:p w14:paraId="767071E8" w14:textId="4898FDB1" w:rsidR="008B10E6" w:rsidRPr="00316288" w:rsidRDefault="008B10E6" w:rsidP="00B56D5C">
      <w:pPr>
        <w:jc w:val="both"/>
        <w:rPr>
          <w:rFonts w:ascii="Trebuchet MS" w:hAnsi="Trebuchet MS" w:cs="Arial"/>
          <w:b/>
          <w:bCs/>
          <w:color w:val="002060"/>
          <w:sz w:val="20"/>
          <w:szCs w:val="20"/>
        </w:rPr>
      </w:pPr>
      <w:r w:rsidRPr="00316288">
        <w:rPr>
          <w:rFonts w:ascii="Trebuchet MS" w:hAnsi="Trebuchet MS" w:cs="Arial"/>
          <w:b/>
          <w:bCs/>
          <w:color w:val="002060"/>
          <w:sz w:val="20"/>
          <w:szCs w:val="20"/>
        </w:rPr>
        <w:t>April 2024 to 14 Oct -2025</w:t>
      </w:r>
    </w:p>
    <w:p w14:paraId="7ACADB53" w14:textId="77777777" w:rsidR="00EE198E" w:rsidRPr="001B2927" w:rsidRDefault="00EE198E" w:rsidP="00B56D5C">
      <w:pPr>
        <w:jc w:val="both"/>
        <w:rPr>
          <w:rFonts w:ascii="Trebuchet MS" w:hAnsi="Trebuchet MS"/>
          <w:b/>
          <w:bCs/>
          <w:color w:val="002060"/>
          <w:sz w:val="20"/>
          <w:szCs w:val="20"/>
        </w:rPr>
      </w:pPr>
      <w:r w:rsidRPr="001B2927">
        <w:rPr>
          <w:rFonts w:ascii="Trebuchet MS" w:hAnsi="Trebuchet MS"/>
          <w:b/>
          <w:bCs/>
          <w:color w:val="002060"/>
          <w:sz w:val="20"/>
          <w:szCs w:val="20"/>
        </w:rPr>
        <w:t>Zillion For Pontoon Solutions, Chennai</w:t>
      </w:r>
    </w:p>
    <w:p w14:paraId="4B9C9B6D" w14:textId="77777777" w:rsidR="00EE198E" w:rsidRPr="001B2927" w:rsidRDefault="00EE198E" w:rsidP="00B56D5C">
      <w:pPr>
        <w:pStyle w:val="ListParagraph"/>
        <w:numPr>
          <w:ilvl w:val="0"/>
          <w:numId w:val="24"/>
        </w:numPr>
        <w:jc w:val="both"/>
        <w:rPr>
          <w:rFonts w:ascii="Trebuchet MS" w:hAnsi="Trebuchet MS"/>
          <w:b/>
          <w:bCs/>
          <w:sz w:val="20"/>
          <w:szCs w:val="20"/>
        </w:rPr>
      </w:pPr>
      <w:r w:rsidRPr="001B2927">
        <w:rPr>
          <w:rFonts w:ascii="Trebuchet MS" w:hAnsi="Trebuchet MS"/>
          <w:b/>
          <w:bCs/>
          <w:color w:val="000000"/>
          <w:sz w:val="20"/>
          <w:szCs w:val="20"/>
        </w:rPr>
        <w:t>Sourced, screened, and interviewed profiles for the open positions, negotiated salary, and closed the positions within the given timelines.</w:t>
      </w:r>
    </w:p>
    <w:p w14:paraId="52038541" w14:textId="77777777" w:rsidR="00EE198E" w:rsidRPr="001B2927" w:rsidRDefault="00EE198E" w:rsidP="00B56D5C">
      <w:pPr>
        <w:pStyle w:val="ListParagraph"/>
        <w:numPr>
          <w:ilvl w:val="0"/>
          <w:numId w:val="24"/>
        </w:numPr>
        <w:jc w:val="both"/>
        <w:rPr>
          <w:rFonts w:ascii="Trebuchet MS" w:hAnsi="Trebuchet MS"/>
          <w:b/>
          <w:bCs/>
          <w:sz w:val="20"/>
          <w:szCs w:val="20"/>
        </w:rPr>
      </w:pPr>
      <w:r w:rsidRPr="001B2927">
        <w:rPr>
          <w:rFonts w:ascii="Trebuchet MS" w:hAnsi="Trebuchet MS"/>
          <w:b/>
          <w:bCs/>
          <w:color w:val="000000"/>
          <w:sz w:val="20"/>
          <w:szCs w:val="20"/>
        </w:rPr>
        <w:t>Worked extensively on LinkedIn, Naukri, Monster to source and harvest profiles, update records and submit deserving candidates, and studied current and past data to understand the recruitment trends.</w:t>
      </w:r>
    </w:p>
    <w:p w14:paraId="0ECEC2CA" w14:textId="77777777" w:rsidR="00B26C8A" w:rsidRPr="001B2927" w:rsidRDefault="00B26C8A" w:rsidP="00B56D5C">
      <w:pPr>
        <w:pStyle w:val="ListParagraph"/>
        <w:numPr>
          <w:ilvl w:val="0"/>
          <w:numId w:val="24"/>
        </w:numPr>
        <w:jc w:val="both"/>
        <w:rPr>
          <w:rFonts w:ascii="Trebuchet MS" w:hAnsi="Trebuchet MS"/>
          <w:b/>
          <w:bCs/>
          <w:sz w:val="20"/>
          <w:szCs w:val="20"/>
        </w:rPr>
      </w:pPr>
      <w:r w:rsidRPr="001B2927">
        <w:rPr>
          <w:rFonts w:ascii="Trebuchet MS" w:hAnsi="Trebuchet MS"/>
          <w:b/>
          <w:bCs/>
          <w:sz w:val="20"/>
          <w:szCs w:val="20"/>
        </w:rPr>
        <w:t>Communicated regularly with hiring managers about the status of open requisitions.</w:t>
      </w:r>
    </w:p>
    <w:p w14:paraId="2D1373FC" w14:textId="77777777" w:rsidR="00B26C8A" w:rsidRPr="001B2927" w:rsidRDefault="00B26C8A" w:rsidP="00B56D5C">
      <w:pPr>
        <w:pStyle w:val="ListParagraph"/>
        <w:numPr>
          <w:ilvl w:val="0"/>
          <w:numId w:val="24"/>
        </w:numPr>
        <w:jc w:val="both"/>
        <w:rPr>
          <w:rFonts w:ascii="Trebuchet MS" w:hAnsi="Trebuchet MS"/>
          <w:b/>
          <w:bCs/>
          <w:sz w:val="20"/>
          <w:szCs w:val="20"/>
        </w:rPr>
      </w:pPr>
      <w:r w:rsidRPr="001B2927">
        <w:rPr>
          <w:rFonts w:ascii="Trebuchet MS" w:hAnsi="Trebuchet MS"/>
          <w:b/>
          <w:bCs/>
          <w:sz w:val="20"/>
          <w:szCs w:val="20"/>
        </w:rPr>
        <w:t>Scheduled interviews efficiently.</w:t>
      </w:r>
    </w:p>
    <w:p w14:paraId="5E5551A7" w14:textId="77777777" w:rsidR="00B26C8A" w:rsidRPr="001B2927" w:rsidRDefault="00B26C8A" w:rsidP="00B56D5C">
      <w:pPr>
        <w:pStyle w:val="ListParagraph"/>
        <w:numPr>
          <w:ilvl w:val="0"/>
          <w:numId w:val="24"/>
        </w:numPr>
        <w:jc w:val="both"/>
        <w:rPr>
          <w:rFonts w:ascii="Trebuchet MS" w:hAnsi="Trebuchet MS"/>
          <w:b/>
          <w:bCs/>
          <w:sz w:val="20"/>
          <w:szCs w:val="20"/>
        </w:rPr>
      </w:pPr>
      <w:r w:rsidRPr="001B2927">
        <w:rPr>
          <w:rFonts w:ascii="Trebuchet MS" w:hAnsi="Trebuchet MS"/>
          <w:b/>
          <w:bCs/>
          <w:sz w:val="20"/>
          <w:szCs w:val="20"/>
        </w:rPr>
        <w:t>Collaborated with team members and team leads to ensure positive working relationships.</w:t>
      </w:r>
    </w:p>
    <w:p w14:paraId="0A2A5BF9" w14:textId="1CD36326" w:rsidR="00B26C8A" w:rsidRPr="001B2927" w:rsidRDefault="00FF65FC" w:rsidP="00B56D5C">
      <w:pPr>
        <w:pStyle w:val="ListParagraph"/>
        <w:numPr>
          <w:ilvl w:val="0"/>
          <w:numId w:val="24"/>
        </w:numPr>
        <w:jc w:val="both"/>
        <w:rPr>
          <w:rFonts w:ascii="Trebuchet MS" w:hAnsi="Trebuchet MS"/>
          <w:b/>
          <w:bCs/>
          <w:sz w:val="20"/>
          <w:szCs w:val="20"/>
        </w:rPr>
      </w:pPr>
      <w:proofErr w:type="gramStart"/>
      <w:r w:rsidRPr="001B2927">
        <w:rPr>
          <w:rFonts w:ascii="Trebuchet MS" w:hAnsi="Trebuchet MS"/>
          <w:b/>
          <w:bCs/>
          <w:sz w:val="20"/>
          <w:szCs w:val="20"/>
        </w:rPr>
        <w:t>Experienced</w:t>
      </w:r>
      <w:r w:rsidR="00B26C8A" w:rsidRPr="001B2927">
        <w:rPr>
          <w:rFonts w:ascii="Trebuchet MS" w:hAnsi="Trebuchet MS"/>
          <w:b/>
          <w:bCs/>
          <w:sz w:val="20"/>
          <w:szCs w:val="20"/>
        </w:rPr>
        <w:t xml:space="preserve"> </w:t>
      </w:r>
      <w:r>
        <w:rPr>
          <w:rFonts w:ascii="Trebuchet MS" w:hAnsi="Trebuchet MS"/>
          <w:b/>
          <w:bCs/>
          <w:sz w:val="20"/>
          <w:szCs w:val="20"/>
        </w:rPr>
        <w:t>in</w:t>
      </w:r>
      <w:proofErr w:type="gramEnd"/>
      <w:r>
        <w:rPr>
          <w:rFonts w:ascii="Trebuchet MS" w:hAnsi="Trebuchet MS"/>
          <w:b/>
          <w:bCs/>
          <w:sz w:val="20"/>
          <w:szCs w:val="20"/>
        </w:rPr>
        <w:t xml:space="preserve"> </w:t>
      </w:r>
      <w:r w:rsidR="00B26C8A" w:rsidRPr="001B2927">
        <w:rPr>
          <w:rFonts w:ascii="Trebuchet MS" w:hAnsi="Trebuchet MS"/>
          <w:b/>
          <w:bCs/>
          <w:sz w:val="20"/>
          <w:szCs w:val="20"/>
        </w:rPr>
        <w:t>recruiting for both contract and full-time positions.</w:t>
      </w:r>
    </w:p>
    <w:p w14:paraId="16170CF1" w14:textId="77777777" w:rsidR="00B26C8A" w:rsidRPr="001B2927" w:rsidRDefault="00B26C8A" w:rsidP="00B56D5C">
      <w:pPr>
        <w:pStyle w:val="ListParagraph"/>
        <w:numPr>
          <w:ilvl w:val="0"/>
          <w:numId w:val="24"/>
        </w:numPr>
        <w:jc w:val="both"/>
        <w:rPr>
          <w:rFonts w:ascii="Trebuchet MS" w:hAnsi="Trebuchet MS"/>
          <w:b/>
          <w:bCs/>
          <w:sz w:val="20"/>
          <w:szCs w:val="20"/>
        </w:rPr>
      </w:pPr>
      <w:r w:rsidRPr="001B2927">
        <w:rPr>
          <w:rFonts w:ascii="Trebuchet MS" w:hAnsi="Trebuchet MS"/>
          <w:b/>
          <w:bCs/>
          <w:sz w:val="20"/>
          <w:szCs w:val="20"/>
        </w:rPr>
        <w:t>Developed and implemented creative sourcing strategies to attract the most qualified candidates, including cold calling and utilizing job boards</w:t>
      </w:r>
    </w:p>
    <w:p w14:paraId="27FB7EE3" w14:textId="77777777" w:rsidR="00732B48" w:rsidRPr="001B2927" w:rsidRDefault="00732B48" w:rsidP="00B56D5C">
      <w:pPr>
        <w:pStyle w:val="ListParagraph"/>
        <w:numPr>
          <w:ilvl w:val="0"/>
          <w:numId w:val="24"/>
        </w:numPr>
        <w:jc w:val="both"/>
        <w:rPr>
          <w:rFonts w:ascii="Trebuchet MS" w:hAnsi="Trebuchet MS"/>
          <w:b/>
          <w:bCs/>
          <w:color w:val="000000"/>
          <w:sz w:val="20"/>
          <w:szCs w:val="20"/>
          <w:lang w:val="en-IN"/>
        </w:rPr>
      </w:pPr>
      <w:r w:rsidRPr="001B2927">
        <w:rPr>
          <w:rFonts w:ascii="Trebuchet MS" w:hAnsi="Trebuchet MS"/>
          <w:b/>
          <w:bCs/>
          <w:color w:val="000000"/>
          <w:sz w:val="20"/>
          <w:szCs w:val="20"/>
          <w:lang w:val="en-IN"/>
        </w:rPr>
        <w:t>Managed the end-to-end recruitment process to meet various staffing needs and implemented hiring strategies to fill various technical and non-technical positions.</w:t>
      </w:r>
    </w:p>
    <w:p w14:paraId="6C1BF497" w14:textId="77777777" w:rsidR="00EE198E" w:rsidRPr="001B2927" w:rsidRDefault="00EE198E" w:rsidP="00B56D5C">
      <w:pPr>
        <w:pStyle w:val="ListParagraph"/>
        <w:numPr>
          <w:ilvl w:val="0"/>
          <w:numId w:val="24"/>
        </w:numPr>
        <w:jc w:val="both"/>
        <w:rPr>
          <w:rFonts w:ascii="Trebuchet MS" w:hAnsi="Trebuchet MS"/>
          <w:b/>
          <w:bCs/>
          <w:sz w:val="20"/>
          <w:szCs w:val="20"/>
        </w:rPr>
      </w:pPr>
      <w:r w:rsidRPr="001B2927">
        <w:rPr>
          <w:rFonts w:ascii="Trebuchet MS" w:hAnsi="Trebuchet MS"/>
          <w:b/>
          <w:bCs/>
          <w:color w:val="000000"/>
          <w:sz w:val="20"/>
          <w:szCs w:val="20"/>
        </w:rPr>
        <w:t>Developed and maintained a strong talent pipeline by proactively networking and building relationships with potential candidates.</w:t>
      </w:r>
    </w:p>
    <w:p w14:paraId="078326DE" w14:textId="77777777" w:rsidR="00EE198E" w:rsidRPr="001B2927" w:rsidRDefault="00EE198E" w:rsidP="00B56D5C">
      <w:pPr>
        <w:pStyle w:val="ListParagraph"/>
        <w:numPr>
          <w:ilvl w:val="0"/>
          <w:numId w:val="24"/>
        </w:numPr>
        <w:jc w:val="both"/>
        <w:rPr>
          <w:rFonts w:ascii="Trebuchet MS" w:hAnsi="Trebuchet MS"/>
          <w:b/>
          <w:bCs/>
          <w:sz w:val="20"/>
          <w:szCs w:val="20"/>
        </w:rPr>
      </w:pPr>
      <w:r w:rsidRPr="001B2927">
        <w:rPr>
          <w:rFonts w:ascii="Trebuchet MS" w:hAnsi="Trebuchet MS"/>
          <w:b/>
          <w:bCs/>
          <w:color w:val="000000"/>
          <w:sz w:val="20"/>
          <w:szCs w:val="20"/>
        </w:rPr>
        <w:t>Collaborated with the HR team to ensure a seamless boarding process for new hires.</w:t>
      </w:r>
    </w:p>
    <w:p w14:paraId="4D76B63D" w14:textId="77777777" w:rsidR="00EE198E" w:rsidRPr="001B2927" w:rsidRDefault="00EE198E" w:rsidP="00B56D5C">
      <w:pPr>
        <w:pStyle w:val="ListParagraph"/>
        <w:numPr>
          <w:ilvl w:val="0"/>
          <w:numId w:val="24"/>
        </w:numPr>
        <w:jc w:val="both"/>
        <w:rPr>
          <w:rFonts w:ascii="Trebuchet MS" w:hAnsi="Trebuchet MS"/>
          <w:b/>
          <w:bCs/>
          <w:sz w:val="20"/>
          <w:szCs w:val="20"/>
        </w:rPr>
      </w:pPr>
      <w:r w:rsidRPr="001B2927">
        <w:rPr>
          <w:rFonts w:ascii="Trebuchet MS" w:hAnsi="Trebuchet MS"/>
          <w:b/>
          <w:bCs/>
          <w:color w:val="000000"/>
          <w:sz w:val="20"/>
          <w:szCs w:val="20"/>
        </w:rPr>
        <w:t>Established communication with managers to understand the needs, core duties, skills, challenges, and supported in developing the well-structured recruitment program.</w:t>
      </w:r>
    </w:p>
    <w:p w14:paraId="4C6BA6E9" w14:textId="77777777" w:rsidR="00732B48" w:rsidRPr="001B2927" w:rsidRDefault="00EE198E" w:rsidP="00B56D5C">
      <w:pPr>
        <w:pStyle w:val="ListParagraph"/>
        <w:numPr>
          <w:ilvl w:val="0"/>
          <w:numId w:val="24"/>
        </w:numPr>
        <w:jc w:val="both"/>
        <w:rPr>
          <w:rFonts w:ascii="Trebuchet MS" w:hAnsi="Trebuchet MS"/>
          <w:b/>
          <w:bCs/>
          <w:color w:val="000000"/>
          <w:sz w:val="20"/>
          <w:szCs w:val="20"/>
          <w:lang w:val="en-IN"/>
        </w:rPr>
      </w:pPr>
      <w:r w:rsidRPr="001B2927">
        <w:rPr>
          <w:rFonts w:ascii="Trebuchet MS" w:hAnsi="Trebuchet MS"/>
          <w:b/>
          <w:bCs/>
          <w:color w:val="000000"/>
          <w:sz w:val="20"/>
          <w:szCs w:val="20"/>
        </w:rPr>
        <w:t>Built, engaged, developed, and cultivated relationships with leaders, clients, and candidates in a global and domestic environment for the full recruitment process to completion of onboarding.</w:t>
      </w:r>
    </w:p>
    <w:p w14:paraId="2808257E" w14:textId="31FCDB09" w:rsidR="00732B48" w:rsidRPr="001B2927" w:rsidRDefault="00732B48" w:rsidP="00B56D5C">
      <w:pPr>
        <w:pStyle w:val="ListParagraph"/>
        <w:numPr>
          <w:ilvl w:val="0"/>
          <w:numId w:val="24"/>
        </w:numPr>
        <w:jc w:val="both"/>
        <w:rPr>
          <w:rFonts w:ascii="Trebuchet MS" w:hAnsi="Trebuchet MS"/>
          <w:b/>
          <w:bCs/>
          <w:color w:val="000000"/>
          <w:sz w:val="20"/>
          <w:szCs w:val="20"/>
          <w:lang w:val="en-IN"/>
        </w:rPr>
      </w:pPr>
      <w:r w:rsidRPr="001B2927">
        <w:rPr>
          <w:rFonts w:ascii="Trebuchet MS" w:hAnsi="Trebuchet MS"/>
          <w:b/>
          <w:bCs/>
          <w:color w:val="000000"/>
          <w:sz w:val="20"/>
          <w:szCs w:val="20"/>
          <w:lang w:val="en-IN"/>
        </w:rPr>
        <w:t>Managed the end-to-end recruiting process for full-time, contract, and contract-to-hire positions</w:t>
      </w:r>
    </w:p>
    <w:p w14:paraId="7ED09498" w14:textId="799D007F" w:rsidR="00EE198E" w:rsidRPr="0014079D" w:rsidRDefault="00EE198E" w:rsidP="00B56D5C">
      <w:pPr>
        <w:jc w:val="both"/>
        <w:rPr>
          <w:rFonts w:ascii="Trebuchet MS" w:hAnsi="Trebuchet MS"/>
          <w:b/>
          <w:bCs/>
          <w:sz w:val="20"/>
          <w:szCs w:val="20"/>
        </w:rPr>
      </w:pPr>
      <w:r w:rsidRPr="0014079D">
        <w:rPr>
          <w:rFonts w:ascii="Trebuchet MS" w:hAnsi="Trebuchet MS"/>
          <w:b/>
          <w:bCs/>
          <w:sz w:val="20"/>
          <w:szCs w:val="20"/>
        </w:rPr>
        <w:t xml:space="preserve">Verticals Worked with Pontoon for </w:t>
      </w:r>
      <w:r w:rsidR="00C81E5F" w:rsidRPr="0014079D">
        <w:rPr>
          <w:rFonts w:ascii="Trebuchet MS" w:hAnsi="Trebuchet MS"/>
          <w:b/>
          <w:bCs/>
          <w:sz w:val="20"/>
          <w:szCs w:val="20"/>
        </w:rPr>
        <w:t>TCS:</w:t>
      </w:r>
      <w:r w:rsidRPr="0014079D">
        <w:rPr>
          <w:rFonts w:ascii="Trebuchet MS" w:hAnsi="Trebuchet MS"/>
          <w:b/>
          <w:bCs/>
          <w:sz w:val="20"/>
          <w:szCs w:val="20"/>
        </w:rPr>
        <w:t xml:space="preserve"> BFSI, LSSHCERU, TSS, Manufacturing, CBG, CMI, IOTDE</w:t>
      </w:r>
      <w:r w:rsidR="00231C4A" w:rsidRPr="0014079D">
        <w:rPr>
          <w:rFonts w:ascii="Trebuchet MS" w:hAnsi="Trebuchet MS"/>
          <w:b/>
          <w:bCs/>
          <w:sz w:val="20"/>
          <w:szCs w:val="20"/>
        </w:rPr>
        <w:t>.</w:t>
      </w:r>
    </w:p>
    <w:p w14:paraId="1F145D6A" w14:textId="7AA87206" w:rsidR="004B09DB" w:rsidRPr="0014079D" w:rsidRDefault="003A71FF" w:rsidP="00B56D5C">
      <w:pPr>
        <w:jc w:val="both"/>
        <w:rPr>
          <w:rFonts w:ascii="Trebuchet MS" w:hAnsi="Trebuchet MS"/>
          <w:b/>
          <w:bCs/>
          <w:sz w:val="20"/>
          <w:szCs w:val="20"/>
        </w:rPr>
      </w:pPr>
      <w:r>
        <w:rPr>
          <w:rFonts w:ascii="Trebuchet MS" w:hAnsi="Trebuchet MS"/>
          <w:b/>
          <w:bCs/>
          <w:sz w:val="20"/>
          <w:szCs w:val="20"/>
        </w:rPr>
        <w:t>VMS</w:t>
      </w:r>
      <w:r w:rsidR="004B09DB" w:rsidRPr="0014079D">
        <w:rPr>
          <w:rFonts w:ascii="Trebuchet MS" w:hAnsi="Trebuchet MS"/>
          <w:b/>
          <w:bCs/>
          <w:sz w:val="20"/>
          <w:szCs w:val="20"/>
        </w:rPr>
        <w:t>: Beeline</w:t>
      </w:r>
    </w:p>
    <w:p w14:paraId="194944C7" w14:textId="5E64C1CB" w:rsidR="00231C4A" w:rsidRDefault="00231C4A" w:rsidP="00B56D5C">
      <w:pPr>
        <w:jc w:val="both"/>
        <w:rPr>
          <w:rFonts w:ascii="Trebuchet MS" w:hAnsi="Trebuchet MS"/>
          <w:b/>
          <w:bCs/>
          <w:sz w:val="20"/>
          <w:szCs w:val="20"/>
        </w:rPr>
      </w:pPr>
      <w:r w:rsidRPr="0014079D">
        <w:rPr>
          <w:rFonts w:ascii="Trebuchet MS" w:hAnsi="Trebuchet MS"/>
          <w:b/>
          <w:bCs/>
          <w:sz w:val="20"/>
          <w:szCs w:val="20"/>
        </w:rPr>
        <w:t xml:space="preserve">Zillion Internal </w:t>
      </w:r>
      <w:r w:rsidR="001B2927" w:rsidRPr="0014079D">
        <w:rPr>
          <w:rFonts w:ascii="Trebuchet MS" w:hAnsi="Trebuchet MS"/>
          <w:b/>
          <w:bCs/>
          <w:sz w:val="20"/>
          <w:szCs w:val="20"/>
        </w:rPr>
        <w:t>Clients:</w:t>
      </w:r>
      <w:r w:rsidRPr="0014079D">
        <w:rPr>
          <w:rFonts w:ascii="Trebuchet MS" w:hAnsi="Trebuchet MS"/>
          <w:b/>
          <w:bCs/>
          <w:sz w:val="20"/>
          <w:szCs w:val="20"/>
        </w:rPr>
        <w:t xml:space="preserve"> Amreen,</w:t>
      </w:r>
      <w:r w:rsidR="004B09DB" w:rsidRPr="0014079D">
        <w:rPr>
          <w:rFonts w:ascii="Trebuchet MS" w:hAnsi="Trebuchet MS"/>
          <w:b/>
          <w:bCs/>
          <w:sz w:val="20"/>
          <w:szCs w:val="20"/>
        </w:rPr>
        <w:t xml:space="preserve"> </w:t>
      </w:r>
      <w:r w:rsidRPr="0014079D">
        <w:rPr>
          <w:rFonts w:ascii="Trebuchet MS" w:hAnsi="Trebuchet MS"/>
          <w:b/>
          <w:bCs/>
          <w:sz w:val="20"/>
          <w:szCs w:val="20"/>
        </w:rPr>
        <w:t>ITBS.</w:t>
      </w:r>
      <w:r w:rsidR="004B09DB" w:rsidRPr="0014079D">
        <w:rPr>
          <w:rFonts w:ascii="Trebuchet MS" w:hAnsi="Trebuchet MS"/>
          <w:b/>
          <w:bCs/>
          <w:sz w:val="20"/>
          <w:szCs w:val="20"/>
        </w:rPr>
        <w:t xml:space="preserve"> </w:t>
      </w:r>
      <w:r w:rsidRPr="0014079D">
        <w:rPr>
          <w:rFonts w:ascii="Trebuchet MS" w:hAnsi="Trebuchet MS"/>
          <w:b/>
          <w:bCs/>
          <w:sz w:val="20"/>
          <w:szCs w:val="20"/>
        </w:rPr>
        <w:t>BNY Melon,</w:t>
      </w:r>
    </w:p>
    <w:p w14:paraId="5672CE3A" w14:textId="2875FB02" w:rsidR="00167145" w:rsidRPr="0014079D" w:rsidRDefault="003A78CD" w:rsidP="00B56D5C">
      <w:pPr>
        <w:jc w:val="both"/>
        <w:rPr>
          <w:rFonts w:ascii="Trebuchet MS" w:hAnsi="Trebuchet MS"/>
          <w:b/>
          <w:bCs/>
          <w:sz w:val="20"/>
          <w:szCs w:val="20"/>
        </w:rPr>
      </w:pPr>
      <w:r>
        <w:rPr>
          <w:rFonts w:ascii="Trebuchet MS" w:hAnsi="Trebuchet MS"/>
          <w:b/>
          <w:bCs/>
          <w:sz w:val="20"/>
          <w:szCs w:val="20"/>
        </w:rPr>
        <w:t xml:space="preserve">Sr </w:t>
      </w:r>
      <w:r w:rsidR="00167145">
        <w:rPr>
          <w:rFonts w:ascii="Trebuchet MS" w:hAnsi="Trebuchet MS"/>
          <w:b/>
          <w:bCs/>
          <w:sz w:val="20"/>
          <w:szCs w:val="20"/>
        </w:rPr>
        <w:t>US IT Recruiter</w:t>
      </w:r>
    </w:p>
    <w:p w14:paraId="6FBCA8A8" w14:textId="77777777" w:rsidR="00167145" w:rsidRPr="00044645" w:rsidRDefault="00167145" w:rsidP="00B56D5C">
      <w:pPr>
        <w:pStyle w:val="ListParagraph"/>
        <w:widowControl w:val="0"/>
        <w:numPr>
          <w:ilvl w:val="0"/>
          <w:numId w:val="33"/>
        </w:numPr>
        <w:tabs>
          <w:tab w:val="left" w:pos="821"/>
        </w:tabs>
        <w:autoSpaceDE w:val="0"/>
        <w:autoSpaceDN w:val="0"/>
        <w:spacing w:after="0" w:line="240" w:lineRule="auto"/>
        <w:ind w:right="138"/>
        <w:contextualSpacing w:val="0"/>
        <w:jc w:val="both"/>
        <w:rPr>
          <w:rFonts w:ascii="Trebuchet MS" w:hAnsi="Trebuchet MS"/>
        </w:rPr>
      </w:pPr>
      <w:r w:rsidRPr="00044645">
        <w:rPr>
          <w:rFonts w:ascii="Trebuchet MS" w:hAnsi="Trebuchet MS"/>
        </w:rPr>
        <w:t xml:space="preserve">Active Search: Resume search of active candidates from job boards such as </w:t>
      </w:r>
      <w:proofErr w:type="spellStart"/>
      <w:proofErr w:type="gramStart"/>
      <w:r>
        <w:rPr>
          <w:rFonts w:ascii="Trebuchet MS" w:hAnsi="Trebuchet MS"/>
        </w:rPr>
        <w:t>Dice,</w:t>
      </w:r>
      <w:r w:rsidRPr="00044645">
        <w:rPr>
          <w:rFonts w:ascii="Trebuchet MS" w:hAnsi="Trebuchet MS"/>
        </w:rPr>
        <w:t>Monster</w:t>
      </w:r>
      <w:proofErr w:type="spellEnd"/>
      <w:proofErr w:type="gramEnd"/>
      <w:r w:rsidRPr="00044645">
        <w:rPr>
          <w:rFonts w:ascii="Trebuchet MS" w:hAnsi="Trebuchet MS"/>
        </w:rPr>
        <w:t>, CareerBuilder, Dice, Job</w:t>
      </w:r>
      <w:r w:rsidRPr="00044645">
        <w:rPr>
          <w:rFonts w:ascii="Trebuchet MS" w:hAnsi="Trebuchet MS"/>
          <w:spacing w:val="1"/>
        </w:rPr>
        <w:t xml:space="preserve"> </w:t>
      </w:r>
      <w:r w:rsidRPr="00044645">
        <w:rPr>
          <w:rFonts w:ascii="Trebuchet MS" w:hAnsi="Trebuchet MS"/>
        </w:rPr>
        <w:t>Diva,</w:t>
      </w:r>
      <w:r w:rsidRPr="00044645">
        <w:rPr>
          <w:rFonts w:ascii="Trebuchet MS" w:hAnsi="Trebuchet MS"/>
          <w:spacing w:val="-24"/>
        </w:rPr>
        <w:t xml:space="preserve"> </w:t>
      </w:r>
      <w:r w:rsidRPr="00044645">
        <w:rPr>
          <w:rFonts w:ascii="Trebuchet MS" w:hAnsi="Trebuchet MS"/>
        </w:rPr>
        <w:t xml:space="preserve">LinkedIn, </w:t>
      </w:r>
      <w:proofErr w:type="spellStart"/>
      <w:r w:rsidRPr="00044645">
        <w:rPr>
          <w:rFonts w:ascii="Trebuchet MS" w:hAnsi="Trebuchet MS"/>
        </w:rPr>
        <w:t>etc</w:t>
      </w:r>
      <w:proofErr w:type="spellEnd"/>
    </w:p>
    <w:p w14:paraId="339F1F35" w14:textId="77777777" w:rsidR="00167145" w:rsidRPr="00044645" w:rsidRDefault="00167145" w:rsidP="00B56D5C">
      <w:pPr>
        <w:pStyle w:val="ListParagraph"/>
        <w:widowControl w:val="0"/>
        <w:numPr>
          <w:ilvl w:val="0"/>
          <w:numId w:val="33"/>
        </w:numPr>
        <w:tabs>
          <w:tab w:val="left" w:pos="821"/>
        </w:tabs>
        <w:autoSpaceDE w:val="0"/>
        <w:autoSpaceDN w:val="0"/>
        <w:spacing w:before="1" w:after="0" w:line="240" w:lineRule="auto"/>
        <w:ind w:right="161"/>
        <w:contextualSpacing w:val="0"/>
        <w:jc w:val="both"/>
        <w:rPr>
          <w:rFonts w:ascii="Trebuchet MS" w:hAnsi="Trebuchet MS"/>
        </w:rPr>
      </w:pPr>
      <w:r w:rsidRPr="00044645">
        <w:rPr>
          <w:rFonts w:ascii="Trebuchet MS" w:hAnsi="Trebuchet MS"/>
        </w:rPr>
        <w:t>Involved in recruitment for IT Technical (Java and related technologies) and functional professionals such as</w:t>
      </w:r>
      <w:r w:rsidRPr="00044645">
        <w:rPr>
          <w:rFonts w:ascii="Trebuchet MS" w:hAnsi="Trebuchet MS"/>
          <w:spacing w:val="1"/>
        </w:rPr>
        <w:t xml:space="preserve"> </w:t>
      </w:r>
      <w:r w:rsidRPr="00044645">
        <w:rPr>
          <w:rFonts w:ascii="Trebuchet MS" w:hAnsi="Trebuchet MS"/>
        </w:rPr>
        <w:t>Project/Program</w:t>
      </w:r>
      <w:r w:rsidRPr="00044645">
        <w:rPr>
          <w:rFonts w:ascii="Trebuchet MS" w:hAnsi="Trebuchet MS"/>
          <w:spacing w:val="-1"/>
        </w:rPr>
        <w:t xml:space="preserve"> </w:t>
      </w:r>
      <w:r w:rsidRPr="00044645">
        <w:rPr>
          <w:rFonts w:ascii="Trebuchet MS" w:hAnsi="Trebuchet MS"/>
        </w:rPr>
        <w:t>Manager.</w:t>
      </w:r>
    </w:p>
    <w:p w14:paraId="7A7CF690" w14:textId="77777777" w:rsidR="00167145" w:rsidRPr="00044645" w:rsidRDefault="00167145" w:rsidP="00B56D5C">
      <w:pPr>
        <w:pStyle w:val="ListParagraph"/>
        <w:widowControl w:val="0"/>
        <w:numPr>
          <w:ilvl w:val="0"/>
          <w:numId w:val="33"/>
        </w:numPr>
        <w:tabs>
          <w:tab w:val="left" w:pos="821"/>
        </w:tabs>
        <w:autoSpaceDE w:val="0"/>
        <w:autoSpaceDN w:val="0"/>
        <w:spacing w:before="2" w:after="0" w:line="237" w:lineRule="auto"/>
        <w:ind w:right="158"/>
        <w:contextualSpacing w:val="0"/>
        <w:jc w:val="both"/>
        <w:rPr>
          <w:rFonts w:ascii="Trebuchet MS" w:hAnsi="Trebuchet MS"/>
        </w:rPr>
      </w:pPr>
      <w:r w:rsidRPr="00044645">
        <w:rPr>
          <w:rFonts w:ascii="Trebuchet MS" w:hAnsi="Trebuchet MS"/>
        </w:rPr>
        <w:lastRenderedPageBreak/>
        <w:t>Consults with management in reference to market conditions, hiring trends, and innovation in attracting top</w:t>
      </w:r>
      <w:r w:rsidRPr="00044645">
        <w:rPr>
          <w:rFonts w:ascii="Trebuchet MS" w:hAnsi="Trebuchet MS"/>
          <w:spacing w:val="1"/>
        </w:rPr>
        <w:t xml:space="preserve"> </w:t>
      </w:r>
      <w:r w:rsidRPr="00044645">
        <w:rPr>
          <w:rFonts w:ascii="Trebuchet MS" w:hAnsi="Trebuchet MS"/>
        </w:rPr>
        <w:t>talent.</w:t>
      </w:r>
    </w:p>
    <w:p w14:paraId="270BE900" w14:textId="77777777" w:rsidR="00167145" w:rsidRPr="00044645" w:rsidRDefault="00167145" w:rsidP="00B56D5C">
      <w:pPr>
        <w:pStyle w:val="ListParagraph"/>
        <w:widowControl w:val="0"/>
        <w:numPr>
          <w:ilvl w:val="0"/>
          <w:numId w:val="33"/>
        </w:numPr>
        <w:tabs>
          <w:tab w:val="left" w:pos="821"/>
        </w:tabs>
        <w:autoSpaceDE w:val="0"/>
        <w:autoSpaceDN w:val="0"/>
        <w:spacing w:after="0" w:line="240" w:lineRule="auto"/>
        <w:ind w:right="149"/>
        <w:contextualSpacing w:val="0"/>
        <w:jc w:val="both"/>
        <w:rPr>
          <w:rFonts w:ascii="Trebuchet MS" w:hAnsi="Trebuchet MS"/>
        </w:rPr>
      </w:pPr>
      <w:r w:rsidRPr="00044645">
        <w:rPr>
          <w:rFonts w:ascii="Trebuchet MS" w:hAnsi="Trebuchet MS"/>
        </w:rPr>
        <w:t>Strong interpersonal and communication skills, creativity, excellent attitude towards teamwork and common</w:t>
      </w:r>
      <w:r w:rsidRPr="00044645">
        <w:rPr>
          <w:rFonts w:ascii="Trebuchet MS" w:hAnsi="Trebuchet MS"/>
          <w:spacing w:val="1"/>
        </w:rPr>
        <w:t xml:space="preserve"> </w:t>
      </w:r>
      <w:r w:rsidRPr="00044645">
        <w:rPr>
          <w:rFonts w:ascii="Trebuchet MS" w:hAnsi="Trebuchet MS"/>
        </w:rPr>
        <w:t>goals</w:t>
      </w:r>
      <w:r w:rsidRPr="00044645">
        <w:rPr>
          <w:rFonts w:ascii="Trebuchet MS" w:hAnsi="Trebuchet MS"/>
          <w:spacing w:val="-7"/>
        </w:rPr>
        <w:t xml:space="preserve"> </w:t>
      </w:r>
      <w:r w:rsidRPr="00044645">
        <w:rPr>
          <w:rFonts w:ascii="Trebuchet MS" w:hAnsi="Trebuchet MS"/>
        </w:rPr>
        <w:t>achievement.</w:t>
      </w:r>
    </w:p>
    <w:p w14:paraId="0EF6740D" w14:textId="77777777" w:rsidR="00167145" w:rsidRPr="00044645" w:rsidRDefault="00167145" w:rsidP="00B56D5C">
      <w:pPr>
        <w:pStyle w:val="ListParagraph"/>
        <w:widowControl w:val="0"/>
        <w:numPr>
          <w:ilvl w:val="0"/>
          <w:numId w:val="33"/>
        </w:numPr>
        <w:tabs>
          <w:tab w:val="left" w:pos="821"/>
        </w:tabs>
        <w:autoSpaceDE w:val="0"/>
        <w:autoSpaceDN w:val="0"/>
        <w:spacing w:after="0" w:line="240" w:lineRule="auto"/>
        <w:ind w:right="123"/>
        <w:contextualSpacing w:val="0"/>
        <w:jc w:val="both"/>
        <w:rPr>
          <w:rFonts w:ascii="Trebuchet MS" w:hAnsi="Trebuchet MS"/>
        </w:rPr>
      </w:pPr>
      <w:r w:rsidRPr="00044645">
        <w:rPr>
          <w:rFonts w:ascii="Trebuchet MS" w:hAnsi="Trebuchet MS"/>
        </w:rPr>
        <w:t>Ability to deliver high quality results by utilizing intelligent business approaches to identify and attract high</w:t>
      </w:r>
      <w:r w:rsidRPr="00044645">
        <w:rPr>
          <w:rFonts w:ascii="Trebuchet MS" w:hAnsi="Trebuchet MS"/>
          <w:spacing w:val="1"/>
        </w:rPr>
        <w:t xml:space="preserve"> </w:t>
      </w:r>
      <w:r w:rsidRPr="00044645">
        <w:rPr>
          <w:rFonts w:ascii="Trebuchet MS" w:hAnsi="Trebuchet MS"/>
        </w:rPr>
        <w:t>quality</w:t>
      </w:r>
      <w:r w:rsidRPr="00044645">
        <w:rPr>
          <w:rFonts w:ascii="Trebuchet MS" w:hAnsi="Trebuchet MS"/>
          <w:spacing w:val="-1"/>
        </w:rPr>
        <w:t xml:space="preserve"> </w:t>
      </w:r>
      <w:proofErr w:type="gramStart"/>
      <w:r w:rsidRPr="00044645">
        <w:rPr>
          <w:rFonts w:ascii="Trebuchet MS" w:hAnsi="Trebuchet MS"/>
        </w:rPr>
        <w:t>candidate</w:t>
      </w:r>
      <w:proofErr w:type="gramEnd"/>
      <w:r w:rsidRPr="00044645">
        <w:rPr>
          <w:rFonts w:ascii="Trebuchet MS" w:hAnsi="Trebuchet MS"/>
        </w:rPr>
        <w:t>.</w:t>
      </w:r>
    </w:p>
    <w:p w14:paraId="1FCEE267" w14:textId="77777777" w:rsidR="00167145" w:rsidRPr="00044645" w:rsidRDefault="00167145" w:rsidP="00B56D5C">
      <w:pPr>
        <w:pStyle w:val="ListParagraph"/>
        <w:widowControl w:val="0"/>
        <w:numPr>
          <w:ilvl w:val="0"/>
          <w:numId w:val="33"/>
        </w:numPr>
        <w:tabs>
          <w:tab w:val="left" w:pos="821"/>
        </w:tabs>
        <w:autoSpaceDE w:val="0"/>
        <w:autoSpaceDN w:val="0"/>
        <w:spacing w:before="1" w:after="0" w:line="240" w:lineRule="auto"/>
        <w:ind w:right="127"/>
        <w:contextualSpacing w:val="0"/>
        <w:jc w:val="both"/>
        <w:rPr>
          <w:rFonts w:ascii="Trebuchet MS" w:hAnsi="Trebuchet MS"/>
        </w:rPr>
      </w:pPr>
      <w:r w:rsidRPr="00044645">
        <w:rPr>
          <w:rFonts w:ascii="Trebuchet MS" w:hAnsi="Trebuchet MS"/>
        </w:rPr>
        <w:t>Experience in hiring senior resources for skills including iOS developers, Database Developers, Database Admins,</w:t>
      </w:r>
      <w:r w:rsidRPr="00044645">
        <w:rPr>
          <w:rFonts w:ascii="Trebuchet MS" w:hAnsi="Trebuchet MS"/>
          <w:spacing w:val="1"/>
        </w:rPr>
        <w:t xml:space="preserve"> </w:t>
      </w:r>
      <w:r w:rsidRPr="00044645">
        <w:rPr>
          <w:rFonts w:ascii="Trebuchet MS" w:hAnsi="Trebuchet MS"/>
        </w:rPr>
        <w:t>Test engineers, Project/ Program Manager, Unix/Linux sys. Admins, Java, Dot Net, Python, Web Developer,</w:t>
      </w:r>
      <w:r w:rsidRPr="00044645">
        <w:rPr>
          <w:rFonts w:ascii="Trebuchet MS" w:hAnsi="Trebuchet MS"/>
          <w:spacing w:val="1"/>
        </w:rPr>
        <w:t xml:space="preserve"> </w:t>
      </w:r>
      <w:r w:rsidRPr="00044645">
        <w:rPr>
          <w:rFonts w:ascii="Trebuchet MS" w:hAnsi="Trebuchet MS"/>
          <w:spacing w:val="-1"/>
        </w:rPr>
        <w:t>Oracle</w:t>
      </w:r>
      <w:r w:rsidRPr="00044645">
        <w:rPr>
          <w:rFonts w:ascii="Trebuchet MS" w:hAnsi="Trebuchet MS"/>
          <w:spacing w:val="-6"/>
        </w:rPr>
        <w:t xml:space="preserve"> </w:t>
      </w:r>
      <w:r w:rsidRPr="00044645">
        <w:rPr>
          <w:rFonts w:ascii="Trebuchet MS" w:hAnsi="Trebuchet MS"/>
          <w:spacing w:val="-1"/>
        </w:rPr>
        <w:t>Apps,</w:t>
      </w:r>
      <w:r w:rsidRPr="00044645">
        <w:rPr>
          <w:rFonts w:ascii="Trebuchet MS" w:hAnsi="Trebuchet MS"/>
          <w:spacing w:val="-14"/>
        </w:rPr>
        <w:t xml:space="preserve"> </w:t>
      </w:r>
      <w:r w:rsidRPr="00044645">
        <w:rPr>
          <w:rFonts w:ascii="Trebuchet MS" w:hAnsi="Trebuchet MS"/>
          <w:spacing w:val="-1"/>
        </w:rPr>
        <w:t>SharePoint,</w:t>
      </w:r>
      <w:r w:rsidRPr="00044645">
        <w:rPr>
          <w:rFonts w:ascii="Trebuchet MS" w:hAnsi="Trebuchet MS"/>
          <w:spacing w:val="-3"/>
        </w:rPr>
        <w:t xml:space="preserve"> </w:t>
      </w:r>
      <w:r w:rsidRPr="00044645">
        <w:rPr>
          <w:rFonts w:ascii="Trebuchet MS" w:hAnsi="Trebuchet MS"/>
          <w:spacing w:val="-1"/>
        </w:rPr>
        <w:t>PeopleSoft,</w:t>
      </w:r>
      <w:r w:rsidRPr="00044645">
        <w:rPr>
          <w:rFonts w:ascii="Trebuchet MS" w:hAnsi="Trebuchet MS"/>
          <w:spacing w:val="-8"/>
        </w:rPr>
        <w:t xml:space="preserve"> </w:t>
      </w:r>
      <w:r w:rsidRPr="00044645">
        <w:rPr>
          <w:rFonts w:ascii="Trebuchet MS" w:hAnsi="Trebuchet MS"/>
        </w:rPr>
        <w:t>Informatica, ETL</w:t>
      </w:r>
      <w:r w:rsidRPr="00044645">
        <w:rPr>
          <w:rFonts w:ascii="Trebuchet MS" w:hAnsi="Trebuchet MS"/>
          <w:spacing w:val="5"/>
        </w:rPr>
        <w:t xml:space="preserve"> </w:t>
      </w:r>
      <w:r w:rsidRPr="00044645">
        <w:rPr>
          <w:rFonts w:ascii="Trebuchet MS" w:hAnsi="Trebuchet MS"/>
        </w:rPr>
        <w:t>Developer,</w:t>
      </w:r>
      <w:r w:rsidRPr="00044645">
        <w:rPr>
          <w:rFonts w:ascii="Trebuchet MS" w:hAnsi="Trebuchet MS"/>
          <w:spacing w:val="-2"/>
        </w:rPr>
        <w:t xml:space="preserve"> </w:t>
      </w:r>
      <w:r w:rsidRPr="00044645">
        <w:rPr>
          <w:rFonts w:ascii="Trebuchet MS" w:hAnsi="Trebuchet MS"/>
        </w:rPr>
        <w:t>Cloud,</w:t>
      </w:r>
      <w:r w:rsidRPr="00044645">
        <w:rPr>
          <w:rFonts w:ascii="Trebuchet MS" w:hAnsi="Trebuchet MS"/>
          <w:spacing w:val="-13"/>
        </w:rPr>
        <w:t xml:space="preserve"> </w:t>
      </w:r>
      <w:r w:rsidRPr="00044645">
        <w:rPr>
          <w:rFonts w:ascii="Trebuchet MS" w:hAnsi="Trebuchet MS"/>
        </w:rPr>
        <w:t>Hadoop,</w:t>
      </w:r>
      <w:r w:rsidRPr="00044645">
        <w:rPr>
          <w:rFonts w:ascii="Trebuchet MS" w:hAnsi="Trebuchet MS"/>
          <w:spacing w:val="-9"/>
        </w:rPr>
        <w:t xml:space="preserve"> </w:t>
      </w:r>
      <w:r w:rsidRPr="00044645">
        <w:rPr>
          <w:rFonts w:ascii="Trebuchet MS" w:hAnsi="Trebuchet MS"/>
        </w:rPr>
        <w:t>Business</w:t>
      </w:r>
      <w:r w:rsidRPr="00044645">
        <w:rPr>
          <w:rFonts w:ascii="Trebuchet MS" w:hAnsi="Trebuchet MS"/>
          <w:spacing w:val="-1"/>
        </w:rPr>
        <w:t xml:space="preserve"> </w:t>
      </w:r>
      <w:r w:rsidRPr="00044645">
        <w:rPr>
          <w:rFonts w:ascii="Trebuchet MS" w:hAnsi="Trebuchet MS"/>
        </w:rPr>
        <w:t>Analyst</w:t>
      </w:r>
      <w:r w:rsidRPr="00044645">
        <w:rPr>
          <w:rFonts w:ascii="Trebuchet MS" w:hAnsi="Trebuchet MS"/>
          <w:spacing w:val="-7"/>
        </w:rPr>
        <w:t xml:space="preserve"> </w:t>
      </w:r>
      <w:r w:rsidRPr="00044645">
        <w:rPr>
          <w:rFonts w:ascii="Trebuchet MS" w:hAnsi="Trebuchet MS"/>
        </w:rPr>
        <w:t>etc.</w:t>
      </w:r>
    </w:p>
    <w:p w14:paraId="5ED04E6D" w14:textId="77777777" w:rsidR="00167145" w:rsidRPr="00044645" w:rsidRDefault="00167145" w:rsidP="00B56D5C">
      <w:pPr>
        <w:pStyle w:val="ListParagraph"/>
        <w:widowControl w:val="0"/>
        <w:numPr>
          <w:ilvl w:val="0"/>
          <w:numId w:val="33"/>
        </w:numPr>
        <w:tabs>
          <w:tab w:val="left" w:pos="821"/>
        </w:tabs>
        <w:autoSpaceDE w:val="0"/>
        <w:autoSpaceDN w:val="0"/>
        <w:spacing w:before="1" w:after="0" w:line="240" w:lineRule="auto"/>
        <w:ind w:right="146"/>
        <w:contextualSpacing w:val="0"/>
        <w:jc w:val="both"/>
        <w:rPr>
          <w:rFonts w:ascii="Trebuchet MS" w:hAnsi="Trebuchet MS"/>
        </w:rPr>
      </w:pPr>
      <w:r w:rsidRPr="00044645">
        <w:rPr>
          <w:rFonts w:ascii="Trebuchet MS" w:hAnsi="Trebuchet MS"/>
        </w:rPr>
        <w:t>Used job boards such as Dice, CareerBuilder, indeed, Ladders, Monster and social media such as LinkedIn,</w:t>
      </w:r>
      <w:r w:rsidRPr="00044645">
        <w:rPr>
          <w:rFonts w:ascii="Trebuchet MS" w:hAnsi="Trebuchet MS"/>
          <w:spacing w:val="1"/>
        </w:rPr>
        <w:t xml:space="preserve"> </w:t>
      </w:r>
      <w:r w:rsidRPr="00044645">
        <w:rPr>
          <w:rFonts w:ascii="Trebuchet MS" w:hAnsi="Trebuchet MS"/>
        </w:rPr>
        <w:t>LinkedIn</w:t>
      </w:r>
      <w:r w:rsidRPr="00044645">
        <w:rPr>
          <w:rFonts w:ascii="Trebuchet MS" w:hAnsi="Trebuchet MS"/>
          <w:spacing w:val="-16"/>
        </w:rPr>
        <w:t xml:space="preserve"> </w:t>
      </w:r>
      <w:r w:rsidRPr="00044645">
        <w:rPr>
          <w:rFonts w:ascii="Trebuchet MS" w:hAnsi="Trebuchet MS"/>
        </w:rPr>
        <w:t>groups.</w:t>
      </w:r>
    </w:p>
    <w:p w14:paraId="785D9099" w14:textId="77777777" w:rsidR="00167145" w:rsidRPr="00044645" w:rsidRDefault="00167145" w:rsidP="00B56D5C">
      <w:pPr>
        <w:pStyle w:val="ListParagraph"/>
        <w:widowControl w:val="0"/>
        <w:numPr>
          <w:ilvl w:val="0"/>
          <w:numId w:val="33"/>
        </w:numPr>
        <w:tabs>
          <w:tab w:val="left" w:pos="821"/>
        </w:tabs>
        <w:autoSpaceDE w:val="0"/>
        <w:autoSpaceDN w:val="0"/>
        <w:spacing w:before="1" w:after="0" w:line="240" w:lineRule="auto"/>
        <w:ind w:right="122"/>
        <w:contextualSpacing w:val="0"/>
        <w:jc w:val="both"/>
        <w:rPr>
          <w:rFonts w:ascii="Trebuchet MS" w:hAnsi="Trebuchet MS"/>
        </w:rPr>
      </w:pPr>
      <w:r w:rsidRPr="00044645">
        <w:rPr>
          <w:rFonts w:ascii="Trebuchet MS" w:hAnsi="Trebuchet MS"/>
        </w:rPr>
        <w:t>Recruiting</w:t>
      </w:r>
      <w:r w:rsidRPr="00044645">
        <w:rPr>
          <w:rFonts w:ascii="Trebuchet MS" w:hAnsi="Trebuchet MS"/>
          <w:spacing w:val="1"/>
        </w:rPr>
        <w:t xml:space="preserve"> </w:t>
      </w:r>
      <w:r w:rsidRPr="00044645">
        <w:rPr>
          <w:rFonts w:ascii="Trebuchet MS" w:hAnsi="Trebuchet MS"/>
        </w:rPr>
        <w:t>for</w:t>
      </w:r>
      <w:r w:rsidRPr="00044645">
        <w:rPr>
          <w:rFonts w:ascii="Trebuchet MS" w:hAnsi="Trebuchet MS"/>
          <w:spacing w:val="1"/>
        </w:rPr>
        <w:t xml:space="preserve"> </w:t>
      </w:r>
      <w:r w:rsidRPr="00044645">
        <w:rPr>
          <w:rFonts w:ascii="Trebuchet MS" w:hAnsi="Trebuchet MS"/>
        </w:rPr>
        <w:t>IT</w:t>
      </w:r>
      <w:r w:rsidRPr="00044645">
        <w:rPr>
          <w:rFonts w:ascii="Trebuchet MS" w:hAnsi="Trebuchet MS"/>
          <w:spacing w:val="1"/>
        </w:rPr>
        <w:t xml:space="preserve"> </w:t>
      </w:r>
      <w:r w:rsidRPr="00044645">
        <w:rPr>
          <w:rFonts w:ascii="Trebuchet MS" w:hAnsi="Trebuchet MS"/>
        </w:rPr>
        <w:t>positions.</w:t>
      </w:r>
      <w:r w:rsidRPr="00044645">
        <w:rPr>
          <w:rFonts w:ascii="Trebuchet MS" w:hAnsi="Trebuchet MS"/>
          <w:spacing w:val="1"/>
        </w:rPr>
        <w:t xml:space="preserve"> </w:t>
      </w:r>
      <w:r w:rsidRPr="00044645">
        <w:rPr>
          <w:rFonts w:ascii="Trebuchet MS" w:hAnsi="Trebuchet MS"/>
        </w:rPr>
        <w:t>Majorly</w:t>
      </w:r>
      <w:r w:rsidRPr="00044645">
        <w:rPr>
          <w:rFonts w:ascii="Trebuchet MS" w:hAnsi="Trebuchet MS"/>
          <w:spacing w:val="1"/>
        </w:rPr>
        <w:t xml:space="preserve"> </w:t>
      </w:r>
      <w:r w:rsidRPr="00044645">
        <w:rPr>
          <w:rFonts w:ascii="Trebuchet MS" w:hAnsi="Trebuchet MS"/>
        </w:rPr>
        <w:t>in</w:t>
      </w:r>
      <w:r w:rsidRPr="00044645">
        <w:rPr>
          <w:rFonts w:ascii="Trebuchet MS" w:hAnsi="Trebuchet MS"/>
          <w:spacing w:val="1"/>
        </w:rPr>
        <w:t xml:space="preserve"> </w:t>
      </w:r>
      <w:r w:rsidRPr="00044645">
        <w:rPr>
          <w:rFonts w:ascii="Trebuchet MS" w:hAnsi="Trebuchet MS"/>
        </w:rPr>
        <w:t>Java,</w:t>
      </w:r>
      <w:r w:rsidRPr="00044645">
        <w:rPr>
          <w:rFonts w:ascii="Trebuchet MS" w:hAnsi="Trebuchet MS"/>
          <w:spacing w:val="1"/>
        </w:rPr>
        <w:t xml:space="preserve"> </w:t>
      </w:r>
      <w:r w:rsidRPr="00044645">
        <w:rPr>
          <w:rFonts w:ascii="Trebuchet MS" w:hAnsi="Trebuchet MS"/>
        </w:rPr>
        <w:t>AWS,</w:t>
      </w:r>
      <w:r w:rsidRPr="00044645">
        <w:rPr>
          <w:rFonts w:ascii="Trebuchet MS" w:hAnsi="Trebuchet MS"/>
          <w:spacing w:val="1"/>
        </w:rPr>
        <w:t xml:space="preserve"> </w:t>
      </w:r>
      <w:r w:rsidRPr="00044645">
        <w:rPr>
          <w:rFonts w:ascii="Trebuchet MS" w:hAnsi="Trebuchet MS"/>
        </w:rPr>
        <w:t>QA</w:t>
      </w:r>
      <w:r w:rsidRPr="00044645">
        <w:rPr>
          <w:rFonts w:ascii="Trebuchet MS" w:hAnsi="Trebuchet MS"/>
          <w:spacing w:val="1"/>
        </w:rPr>
        <w:t xml:space="preserve"> </w:t>
      </w:r>
      <w:r w:rsidRPr="00044645">
        <w:rPr>
          <w:rFonts w:ascii="Trebuchet MS" w:hAnsi="Trebuchet MS"/>
        </w:rPr>
        <w:t>Automation,</w:t>
      </w:r>
      <w:r w:rsidRPr="00044645">
        <w:rPr>
          <w:rFonts w:ascii="Trebuchet MS" w:hAnsi="Trebuchet MS"/>
          <w:spacing w:val="1"/>
        </w:rPr>
        <w:t xml:space="preserve"> </w:t>
      </w:r>
      <w:r w:rsidRPr="00044645">
        <w:rPr>
          <w:rFonts w:ascii="Trebuchet MS" w:hAnsi="Trebuchet MS"/>
        </w:rPr>
        <w:t>PL/SQL,</w:t>
      </w:r>
      <w:r w:rsidRPr="00044645">
        <w:rPr>
          <w:rFonts w:ascii="Trebuchet MS" w:hAnsi="Trebuchet MS"/>
          <w:spacing w:val="1"/>
        </w:rPr>
        <w:t xml:space="preserve"> </w:t>
      </w:r>
      <w:r w:rsidRPr="00044645">
        <w:rPr>
          <w:rFonts w:ascii="Trebuchet MS" w:hAnsi="Trebuchet MS"/>
        </w:rPr>
        <w:t>ETL,</w:t>
      </w:r>
      <w:r w:rsidRPr="00044645">
        <w:rPr>
          <w:rFonts w:ascii="Trebuchet MS" w:hAnsi="Trebuchet MS"/>
          <w:spacing w:val="1"/>
        </w:rPr>
        <w:t xml:space="preserve"> </w:t>
      </w:r>
      <w:r w:rsidRPr="00044645">
        <w:rPr>
          <w:rFonts w:ascii="Trebuchet MS" w:hAnsi="Trebuchet MS"/>
        </w:rPr>
        <w:t>Data</w:t>
      </w:r>
      <w:r w:rsidRPr="00044645">
        <w:rPr>
          <w:rFonts w:ascii="Trebuchet MS" w:hAnsi="Trebuchet MS"/>
          <w:spacing w:val="1"/>
        </w:rPr>
        <w:t xml:space="preserve"> </w:t>
      </w:r>
      <w:r w:rsidRPr="00044645">
        <w:rPr>
          <w:rFonts w:ascii="Trebuchet MS" w:hAnsi="Trebuchet MS"/>
        </w:rPr>
        <w:t>Science,</w:t>
      </w:r>
      <w:r w:rsidRPr="00044645">
        <w:rPr>
          <w:rFonts w:ascii="Trebuchet MS" w:hAnsi="Trebuchet MS"/>
          <w:spacing w:val="1"/>
        </w:rPr>
        <w:t xml:space="preserve"> </w:t>
      </w:r>
      <w:r w:rsidRPr="00044645">
        <w:rPr>
          <w:rFonts w:ascii="Trebuchet MS" w:hAnsi="Trebuchet MS"/>
        </w:rPr>
        <w:t>.Net,</w:t>
      </w:r>
      <w:r w:rsidRPr="00044645">
        <w:rPr>
          <w:rFonts w:ascii="Trebuchet MS" w:hAnsi="Trebuchet MS"/>
          <w:spacing w:val="1"/>
        </w:rPr>
        <w:t xml:space="preserve"> </w:t>
      </w:r>
      <w:r w:rsidRPr="00044645">
        <w:rPr>
          <w:rFonts w:ascii="Trebuchet MS" w:hAnsi="Trebuchet MS"/>
        </w:rPr>
        <w:t>SAP,</w:t>
      </w:r>
      <w:r w:rsidRPr="00044645">
        <w:rPr>
          <w:rFonts w:ascii="Trebuchet MS" w:hAnsi="Trebuchet MS"/>
          <w:spacing w:val="1"/>
        </w:rPr>
        <w:t xml:space="preserve"> </w:t>
      </w:r>
      <w:r w:rsidRPr="00044645">
        <w:rPr>
          <w:rFonts w:ascii="Trebuchet MS" w:hAnsi="Trebuchet MS"/>
        </w:rPr>
        <w:t>Salesforce,</w:t>
      </w:r>
      <w:r w:rsidRPr="00044645">
        <w:rPr>
          <w:rFonts w:ascii="Trebuchet MS" w:hAnsi="Trebuchet MS"/>
          <w:spacing w:val="-8"/>
        </w:rPr>
        <w:t xml:space="preserve"> </w:t>
      </w:r>
      <w:r w:rsidRPr="00044645">
        <w:rPr>
          <w:rFonts w:ascii="Trebuchet MS" w:hAnsi="Trebuchet MS"/>
        </w:rPr>
        <w:t>Hadoop,</w:t>
      </w:r>
      <w:r w:rsidRPr="00044645">
        <w:rPr>
          <w:rFonts w:ascii="Trebuchet MS" w:hAnsi="Trebuchet MS"/>
          <w:spacing w:val="-9"/>
        </w:rPr>
        <w:t xml:space="preserve"> </w:t>
      </w:r>
      <w:r w:rsidRPr="00044645">
        <w:rPr>
          <w:rFonts w:ascii="Trebuchet MS" w:hAnsi="Trebuchet MS"/>
        </w:rPr>
        <w:t>NodeJS,</w:t>
      </w:r>
      <w:r w:rsidRPr="00044645">
        <w:rPr>
          <w:rFonts w:ascii="Trebuchet MS" w:hAnsi="Trebuchet MS"/>
          <w:spacing w:val="-10"/>
        </w:rPr>
        <w:t xml:space="preserve"> </w:t>
      </w:r>
      <w:r w:rsidRPr="00044645">
        <w:rPr>
          <w:rFonts w:ascii="Trebuchet MS" w:hAnsi="Trebuchet MS"/>
        </w:rPr>
        <w:t>ReactJS,</w:t>
      </w:r>
      <w:r w:rsidRPr="00044645">
        <w:rPr>
          <w:rFonts w:ascii="Trebuchet MS" w:hAnsi="Trebuchet MS"/>
          <w:spacing w:val="-9"/>
        </w:rPr>
        <w:t xml:space="preserve"> </w:t>
      </w:r>
      <w:r w:rsidRPr="00044645">
        <w:rPr>
          <w:rFonts w:ascii="Trebuchet MS" w:hAnsi="Trebuchet MS"/>
        </w:rPr>
        <w:t>AngularJS.</w:t>
      </w:r>
    </w:p>
    <w:p w14:paraId="38813817" w14:textId="77777777" w:rsidR="00167145" w:rsidRPr="00044645" w:rsidRDefault="00167145" w:rsidP="00B56D5C">
      <w:pPr>
        <w:pStyle w:val="ListParagraph"/>
        <w:widowControl w:val="0"/>
        <w:numPr>
          <w:ilvl w:val="0"/>
          <w:numId w:val="33"/>
        </w:numPr>
        <w:tabs>
          <w:tab w:val="left" w:pos="821"/>
        </w:tabs>
        <w:autoSpaceDE w:val="0"/>
        <w:autoSpaceDN w:val="0"/>
        <w:spacing w:after="0" w:line="240" w:lineRule="auto"/>
        <w:ind w:right="143"/>
        <w:contextualSpacing w:val="0"/>
        <w:jc w:val="both"/>
        <w:rPr>
          <w:rFonts w:ascii="Trebuchet MS" w:hAnsi="Trebuchet MS"/>
        </w:rPr>
      </w:pPr>
      <w:r w:rsidRPr="00044645">
        <w:rPr>
          <w:rFonts w:ascii="Trebuchet MS" w:hAnsi="Trebuchet MS"/>
        </w:rPr>
        <w:t>Working on End-to-end recruitment (Sourcing resumes, Screening, Vendor Management Candidate Engagement,</w:t>
      </w:r>
      <w:r w:rsidRPr="00044645">
        <w:rPr>
          <w:rFonts w:ascii="Trebuchet MS" w:hAnsi="Trebuchet MS"/>
          <w:spacing w:val="-47"/>
        </w:rPr>
        <w:t xml:space="preserve"> </w:t>
      </w:r>
      <w:r w:rsidRPr="00044645">
        <w:rPr>
          <w:rFonts w:ascii="Trebuchet MS" w:hAnsi="Trebuchet MS"/>
        </w:rPr>
        <w:t>Interviewing Candidates, Rate Negotiation, rolling out the offer, following up, making the candidate join) in the</w:t>
      </w:r>
      <w:r w:rsidRPr="00044645">
        <w:rPr>
          <w:rFonts w:ascii="Trebuchet MS" w:hAnsi="Trebuchet MS"/>
          <w:spacing w:val="1"/>
        </w:rPr>
        <w:t xml:space="preserve"> </w:t>
      </w:r>
      <w:r w:rsidRPr="00044645">
        <w:rPr>
          <w:rFonts w:ascii="Trebuchet MS" w:hAnsi="Trebuchet MS"/>
        </w:rPr>
        <w:t>US</w:t>
      </w:r>
      <w:r w:rsidRPr="00044645">
        <w:rPr>
          <w:rFonts w:ascii="Trebuchet MS" w:hAnsi="Trebuchet MS"/>
          <w:spacing w:val="-8"/>
        </w:rPr>
        <w:t xml:space="preserve"> </w:t>
      </w:r>
      <w:r w:rsidRPr="00044645">
        <w:rPr>
          <w:rFonts w:ascii="Trebuchet MS" w:hAnsi="Trebuchet MS"/>
        </w:rPr>
        <w:t>and</w:t>
      </w:r>
      <w:r w:rsidRPr="00044645">
        <w:rPr>
          <w:rFonts w:ascii="Trebuchet MS" w:hAnsi="Trebuchet MS"/>
          <w:spacing w:val="-8"/>
        </w:rPr>
        <w:t xml:space="preserve"> </w:t>
      </w:r>
      <w:r w:rsidRPr="00044645">
        <w:rPr>
          <w:rFonts w:ascii="Trebuchet MS" w:hAnsi="Trebuchet MS"/>
        </w:rPr>
        <w:t>Canadian</w:t>
      </w:r>
      <w:r w:rsidRPr="00044645">
        <w:rPr>
          <w:rFonts w:ascii="Trebuchet MS" w:hAnsi="Trebuchet MS"/>
          <w:spacing w:val="-3"/>
        </w:rPr>
        <w:t xml:space="preserve"> </w:t>
      </w:r>
      <w:r w:rsidRPr="00044645">
        <w:rPr>
          <w:rFonts w:ascii="Trebuchet MS" w:hAnsi="Trebuchet MS"/>
        </w:rPr>
        <w:t>markets.</w:t>
      </w:r>
    </w:p>
    <w:p w14:paraId="5051A398" w14:textId="77777777" w:rsidR="00167145" w:rsidRPr="00044645" w:rsidRDefault="00167145" w:rsidP="00B56D5C">
      <w:pPr>
        <w:pStyle w:val="ListParagraph"/>
        <w:widowControl w:val="0"/>
        <w:numPr>
          <w:ilvl w:val="0"/>
          <w:numId w:val="33"/>
        </w:numPr>
        <w:tabs>
          <w:tab w:val="left" w:pos="821"/>
        </w:tabs>
        <w:autoSpaceDE w:val="0"/>
        <w:autoSpaceDN w:val="0"/>
        <w:spacing w:before="1" w:after="0" w:line="240" w:lineRule="auto"/>
        <w:ind w:hanging="361"/>
        <w:contextualSpacing w:val="0"/>
        <w:jc w:val="both"/>
        <w:rPr>
          <w:rFonts w:ascii="Trebuchet MS" w:hAnsi="Trebuchet MS"/>
        </w:rPr>
      </w:pPr>
      <w:r w:rsidRPr="00044645">
        <w:rPr>
          <w:rFonts w:ascii="Trebuchet MS" w:hAnsi="Trebuchet MS"/>
          <w:spacing w:val="-1"/>
        </w:rPr>
        <w:t>Review</w:t>
      </w:r>
      <w:r w:rsidRPr="00044645">
        <w:rPr>
          <w:rFonts w:ascii="Trebuchet MS" w:hAnsi="Trebuchet MS"/>
          <w:spacing w:val="-15"/>
        </w:rPr>
        <w:t xml:space="preserve"> </w:t>
      </w:r>
      <w:r w:rsidRPr="00044645">
        <w:rPr>
          <w:rFonts w:ascii="Trebuchet MS" w:hAnsi="Trebuchet MS"/>
          <w:spacing w:val="-1"/>
        </w:rPr>
        <w:t>and</w:t>
      </w:r>
      <w:r w:rsidRPr="00044645">
        <w:rPr>
          <w:rFonts w:ascii="Trebuchet MS" w:hAnsi="Trebuchet MS"/>
          <w:spacing w:val="-22"/>
        </w:rPr>
        <w:t xml:space="preserve"> </w:t>
      </w:r>
      <w:r w:rsidRPr="00044645">
        <w:rPr>
          <w:rFonts w:ascii="Trebuchet MS" w:hAnsi="Trebuchet MS"/>
          <w:spacing w:val="-1"/>
        </w:rPr>
        <w:t>understand</w:t>
      </w:r>
      <w:r w:rsidRPr="00044645">
        <w:rPr>
          <w:rFonts w:ascii="Trebuchet MS" w:hAnsi="Trebuchet MS"/>
          <w:spacing w:val="-3"/>
        </w:rPr>
        <w:t xml:space="preserve"> </w:t>
      </w:r>
      <w:r w:rsidRPr="00044645">
        <w:rPr>
          <w:rFonts w:ascii="Trebuchet MS" w:hAnsi="Trebuchet MS"/>
          <w:spacing w:val="-1"/>
        </w:rPr>
        <w:t>technical</w:t>
      </w:r>
      <w:r w:rsidRPr="00044645">
        <w:rPr>
          <w:rFonts w:ascii="Trebuchet MS" w:hAnsi="Trebuchet MS"/>
          <w:spacing w:val="-5"/>
        </w:rPr>
        <w:t xml:space="preserve"> </w:t>
      </w:r>
      <w:r w:rsidRPr="00044645">
        <w:rPr>
          <w:rFonts w:ascii="Trebuchet MS" w:hAnsi="Trebuchet MS"/>
        </w:rPr>
        <w:t>job</w:t>
      </w:r>
      <w:r w:rsidRPr="00044645">
        <w:rPr>
          <w:rFonts w:ascii="Trebuchet MS" w:hAnsi="Trebuchet MS"/>
          <w:spacing w:val="-12"/>
        </w:rPr>
        <w:t xml:space="preserve"> </w:t>
      </w:r>
      <w:r w:rsidRPr="00044645">
        <w:rPr>
          <w:rFonts w:ascii="Trebuchet MS" w:hAnsi="Trebuchet MS"/>
        </w:rPr>
        <w:t>requirements</w:t>
      </w:r>
      <w:r w:rsidRPr="00044645">
        <w:rPr>
          <w:rFonts w:ascii="Trebuchet MS" w:hAnsi="Trebuchet MS"/>
          <w:spacing w:val="-16"/>
        </w:rPr>
        <w:t xml:space="preserve"> </w:t>
      </w:r>
      <w:r w:rsidRPr="00044645">
        <w:rPr>
          <w:rFonts w:ascii="Trebuchet MS" w:hAnsi="Trebuchet MS"/>
        </w:rPr>
        <w:t>in</w:t>
      </w:r>
      <w:r w:rsidRPr="00044645">
        <w:rPr>
          <w:rFonts w:ascii="Trebuchet MS" w:hAnsi="Trebuchet MS"/>
          <w:spacing w:val="-8"/>
        </w:rPr>
        <w:t xml:space="preserve"> </w:t>
      </w:r>
      <w:r w:rsidRPr="00044645">
        <w:rPr>
          <w:rFonts w:ascii="Trebuchet MS" w:hAnsi="Trebuchet MS"/>
        </w:rPr>
        <w:t>detail.</w:t>
      </w:r>
    </w:p>
    <w:p w14:paraId="66FDE4DE" w14:textId="77777777" w:rsidR="00167145" w:rsidRPr="00044645" w:rsidRDefault="00167145" w:rsidP="00B56D5C">
      <w:pPr>
        <w:pStyle w:val="ListParagraph"/>
        <w:widowControl w:val="0"/>
        <w:numPr>
          <w:ilvl w:val="0"/>
          <w:numId w:val="33"/>
        </w:numPr>
        <w:tabs>
          <w:tab w:val="left" w:pos="821"/>
        </w:tabs>
        <w:autoSpaceDE w:val="0"/>
        <w:autoSpaceDN w:val="0"/>
        <w:spacing w:before="1" w:after="0" w:line="240" w:lineRule="auto"/>
        <w:ind w:hanging="361"/>
        <w:contextualSpacing w:val="0"/>
        <w:jc w:val="both"/>
        <w:rPr>
          <w:rFonts w:ascii="Trebuchet MS" w:hAnsi="Trebuchet MS"/>
        </w:rPr>
      </w:pPr>
      <w:r w:rsidRPr="00044645">
        <w:rPr>
          <w:rFonts w:ascii="Trebuchet MS" w:hAnsi="Trebuchet MS"/>
          <w:spacing w:val="-3"/>
        </w:rPr>
        <w:t>Employee</w:t>
      </w:r>
      <w:r w:rsidRPr="00044645">
        <w:rPr>
          <w:rFonts w:ascii="Trebuchet MS" w:hAnsi="Trebuchet MS"/>
          <w:spacing w:val="6"/>
        </w:rPr>
        <w:t xml:space="preserve"> </w:t>
      </w:r>
      <w:r w:rsidRPr="00044645">
        <w:rPr>
          <w:rFonts w:ascii="Trebuchet MS" w:hAnsi="Trebuchet MS"/>
          <w:spacing w:val="-2"/>
        </w:rPr>
        <w:t>Engagement</w:t>
      </w:r>
      <w:r w:rsidRPr="00044645">
        <w:rPr>
          <w:rFonts w:ascii="Trebuchet MS" w:hAnsi="Trebuchet MS"/>
          <w:spacing w:val="-13"/>
        </w:rPr>
        <w:t xml:space="preserve"> </w:t>
      </w:r>
      <w:r w:rsidRPr="00044645">
        <w:rPr>
          <w:rFonts w:ascii="Trebuchet MS" w:hAnsi="Trebuchet MS"/>
          <w:spacing w:val="-2"/>
        </w:rPr>
        <w:t>or</w:t>
      </w:r>
      <w:r w:rsidRPr="00044645">
        <w:rPr>
          <w:rFonts w:ascii="Trebuchet MS" w:hAnsi="Trebuchet MS"/>
          <w:spacing w:val="-6"/>
        </w:rPr>
        <w:t xml:space="preserve"> </w:t>
      </w:r>
      <w:r w:rsidRPr="00044645">
        <w:rPr>
          <w:rFonts w:ascii="Trebuchet MS" w:hAnsi="Trebuchet MS"/>
          <w:spacing w:val="-2"/>
        </w:rPr>
        <w:t>stakeholder</w:t>
      </w:r>
      <w:r w:rsidRPr="00044645">
        <w:rPr>
          <w:rFonts w:ascii="Trebuchet MS" w:hAnsi="Trebuchet MS"/>
        </w:rPr>
        <w:t xml:space="preserve"> </w:t>
      </w:r>
      <w:r w:rsidRPr="00044645">
        <w:rPr>
          <w:rFonts w:ascii="Trebuchet MS" w:hAnsi="Trebuchet MS"/>
          <w:spacing w:val="-2"/>
        </w:rPr>
        <w:t>management.</w:t>
      </w:r>
    </w:p>
    <w:p w14:paraId="35421302" w14:textId="77777777" w:rsidR="00167145" w:rsidRPr="00044645" w:rsidRDefault="00167145" w:rsidP="00B56D5C">
      <w:pPr>
        <w:pStyle w:val="ListParagraph"/>
        <w:widowControl w:val="0"/>
        <w:numPr>
          <w:ilvl w:val="0"/>
          <w:numId w:val="33"/>
        </w:numPr>
        <w:tabs>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Sourcing</w:t>
      </w:r>
      <w:r w:rsidRPr="00044645">
        <w:rPr>
          <w:rFonts w:ascii="Trebuchet MS" w:hAnsi="Trebuchet MS"/>
          <w:spacing w:val="-14"/>
        </w:rPr>
        <w:t xml:space="preserve"> </w:t>
      </w:r>
      <w:r w:rsidRPr="00044645">
        <w:rPr>
          <w:rFonts w:ascii="Trebuchet MS" w:hAnsi="Trebuchet MS"/>
          <w:spacing w:val="-1"/>
        </w:rPr>
        <w:t>CVs</w:t>
      </w:r>
      <w:r w:rsidRPr="00044645">
        <w:rPr>
          <w:rFonts w:ascii="Trebuchet MS" w:hAnsi="Trebuchet MS"/>
          <w:spacing w:val="-10"/>
        </w:rPr>
        <w:t xml:space="preserve"> </w:t>
      </w:r>
      <w:r w:rsidRPr="00044645">
        <w:rPr>
          <w:rFonts w:ascii="Trebuchet MS" w:hAnsi="Trebuchet MS"/>
          <w:spacing w:val="-1"/>
        </w:rPr>
        <w:t>from</w:t>
      </w:r>
      <w:r w:rsidRPr="00044645">
        <w:rPr>
          <w:rFonts w:ascii="Trebuchet MS" w:hAnsi="Trebuchet MS"/>
          <w:spacing w:val="-6"/>
        </w:rPr>
        <w:t xml:space="preserve"> </w:t>
      </w:r>
      <w:r w:rsidRPr="00044645">
        <w:rPr>
          <w:rFonts w:ascii="Trebuchet MS" w:hAnsi="Trebuchet MS"/>
          <w:spacing w:val="-1"/>
        </w:rPr>
        <w:t>LinkedIn</w:t>
      </w:r>
      <w:r w:rsidRPr="00044645">
        <w:rPr>
          <w:rFonts w:ascii="Trebuchet MS" w:hAnsi="Trebuchet MS"/>
          <w:spacing w:val="-15"/>
        </w:rPr>
        <w:t xml:space="preserve"> </w:t>
      </w:r>
      <w:r w:rsidRPr="00044645">
        <w:rPr>
          <w:rFonts w:ascii="Trebuchet MS" w:hAnsi="Trebuchet MS"/>
          <w:spacing w:val="-1"/>
        </w:rPr>
        <w:t>and</w:t>
      </w:r>
      <w:r w:rsidRPr="00044645">
        <w:rPr>
          <w:rFonts w:ascii="Trebuchet MS" w:hAnsi="Trebuchet MS"/>
          <w:spacing w:val="-22"/>
        </w:rPr>
        <w:t xml:space="preserve"> </w:t>
      </w:r>
      <w:r w:rsidRPr="00044645">
        <w:rPr>
          <w:rFonts w:ascii="Trebuchet MS" w:hAnsi="Trebuchet MS"/>
          <w:spacing w:val="-1"/>
        </w:rPr>
        <w:t>database.</w:t>
      </w:r>
    </w:p>
    <w:p w14:paraId="42DFFEF4" w14:textId="77777777" w:rsidR="00167145" w:rsidRPr="00044645" w:rsidRDefault="00167145" w:rsidP="00B56D5C">
      <w:pPr>
        <w:pStyle w:val="ListParagraph"/>
        <w:widowControl w:val="0"/>
        <w:numPr>
          <w:ilvl w:val="0"/>
          <w:numId w:val="33"/>
        </w:numPr>
        <w:autoSpaceDE w:val="0"/>
        <w:autoSpaceDN w:val="0"/>
        <w:spacing w:after="0" w:line="240" w:lineRule="auto"/>
        <w:ind w:hanging="361"/>
        <w:contextualSpacing w:val="0"/>
        <w:jc w:val="both"/>
        <w:rPr>
          <w:rFonts w:ascii="Trebuchet MS" w:hAnsi="Trebuchet MS"/>
        </w:rPr>
      </w:pPr>
      <w:r w:rsidRPr="00044645">
        <w:rPr>
          <w:rFonts w:ascii="Trebuchet MS" w:hAnsi="Trebuchet MS"/>
          <w:spacing w:val="-2"/>
        </w:rPr>
        <w:t>Getting</w:t>
      </w:r>
      <w:r w:rsidRPr="00044645">
        <w:rPr>
          <w:rFonts w:ascii="Trebuchet MS" w:hAnsi="Trebuchet MS"/>
          <w:spacing w:val="-5"/>
        </w:rPr>
        <w:t xml:space="preserve"> </w:t>
      </w:r>
      <w:r w:rsidRPr="00044645">
        <w:rPr>
          <w:rFonts w:ascii="Trebuchet MS" w:hAnsi="Trebuchet MS"/>
          <w:spacing w:val="-2"/>
        </w:rPr>
        <w:t>requirements</w:t>
      </w:r>
      <w:r w:rsidRPr="00044645">
        <w:rPr>
          <w:rFonts w:ascii="Trebuchet MS" w:hAnsi="Trebuchet MS"/>
          <w:spacing w:val="-11"/>
        </w:rPr>
        <w:t xml:space="preserve"> </w:t>
      </w:r>
      <w:r w:rsidRPr="00044645">
        <w:rPr>
          <w:rFonts w:ascii="Trebuchet MS" w:hAnsi="Trebuchet MS"/>
          <w:spacing w:val="-2"/>
        </w:rPr>
        <w:t>from</w:t>
      </w:r>
      <w:r w:rsidRPr="00044645">
        <w:rPr>
          <w:rFonts w:ascii="Trebuchet MS" w:hAnsi="Trebuchet MS"/>
        </w:rPr>
        <w:t xml:space="preserve"> </w:t>
      </w:r>
      <w:r w:rsidRPr="00044645">
        <w:rPr>
          <w:rFonts w:ascii="Trebuchet MS" w:hAnsi="Trebuchet MS"/>
          <w:spacing w:val="-2"/>
        </w:rPr>
        <w:t>the project</w:t>
      </w:r>
      <w:r w:rsidRPr="00044645">
        <w:rPr>
          <w:rFonts w:ascii="Trebuchet MS" w:hAnsi="Trebuchet MS"/>
          <w:spacing w:val="-8"/>
        </w:rPr>
        <w:t xml:space="preserve"> </w:t>
      </w:r>
      <w:r w:rsidRPr="00044645">
        <w:rPr>
          <w:rFonts w:ascii="Trebuchet MS" w:hAnsi="Trebuchet MS"/>
          <w:spacing w:val="-2"/>
        </w:rPr>
        <w:t>team,</w:t>
      </w:r>
      <w:r w:rsidRPr="00044645">
        <w:rPr>
          <w:rFonts w:ascii="Trebuchet MS" w:hAnsi="Trebuchet MS"/>
          <w:spacing w:val="-13"/>
        </w:rPr>
        <w:t xml:space="preserve"> </w:t>
      </w:r>
      <w:r w:rsidRPr="00044645">
        <w:rPr>
          <w:rFonts w:ascii="Trebuchet MS" w:hAnsi="Trebuchet MS"/>
          <w:spacing w:val="-2"/>
        </w:rPr>
        <w:t>sourcing</w:t>
      </w:r>
      <w:r w:rsidRPr="00044645">
        <w:rPr>
          <w:rFonts w:ascii="Trebuchet MS" w:hAnsi="Trebuchet MS"/>
          <w:spacing w:val="9"/>
        </w:rPr>
        <w:t xml:space="preserve"> </w:t>
      </w:r>
      <w:r w:rsidRPr="00044645">
        <w:rPr>
          <w:rFonts w:ascii="Trebuchet MS" w:hAnsi="Trebuchet MS"/>
          <w:spacing w:val="-2"/>
        </w:rPr>
        <w:t>candidates</w:t>
      </w:r>
      <w:r w:rsidRPr="00044645">
        <w:rPr>
          <w:rFonts w:ascii="Trebuchet MS" w:hAnsi="Trebuchet MS"/>
        </w:rPr>
        <w:t xml:space="preserve"> </w:t>
      </w:r>
      <w:r w:rsidRPr="00044645">
        <w:rPr>
          <w:rFonts w:ascii="Trebuchet MS" w:hAnsi="Trebuchet MS"/>
          <w:spacing w:val="-2"/>
        </w:rPr>
        <w:t>for</w:t>
      </w:r>
      <w:r w:rsidRPr="00044645">
        <w:rPr>
          <w:rFonts w:ascii="Trebuchet MS" w:hAnsi="Trebuchet MS"/>
          <w:spacing w:val="-12"/>
        </w:rPr>
        <w:t xml:space="preserve"> </w:t>
      </w:r>
      <w:r w:rsidRPr="00044645">
        <w:rPr>
          <w:rFonts w:ascii="Trebuchet MS" w:hAnsi="Trebuchet MS"/>
          <w:spacing w:val="-2"/>
        </w:rPr>
        <w:t>specific</w:t>
      </w:r>
      <w:r w:rsidRPr="00044645">
        <w:rPr>
          <w:rFonts w:ascii="Trebuchet MS" w:hAnsi="Trebuchet MS"/>
          <w:spacing w:val="-14"/>
        </w:rPr>
        <w:t xml:space="preserve"> </w:t>
      </w:r>
      <w:r w:rsidRPr="00044645">
        <w:rPr>
          <w:rFonts w:ascii="Trebuchet MS" w:hAnsi="Trebuchet MS"/>
          <w:spacing w:val="-1"/>
        </w:rPr>
        <w:t>projects.</w:t>
      </w:r>
    </w:p>
    <w:p w14:paraId="2644BE91"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before="2" w:after="0" w:line="240" w:lineRule="auto"/>
        <w:ind w:hanging="361"/>
        <w:contextualSpacing w:val="0"/>
        <w:jc w:val="both"/>
        <w:rPr>
          <w:rFonts w:ascii="Trebuchet MS" w:hAnsi="Trebuchet MS"/>
        </w:rPr>
      </w:pPr>
      <w:r w:rsidRPr="00044645">
        <w:rPr>
          <w:rFonts w:ascii="Trebuchet MS" w:hAnsi="Trebuchet MS"/>
          <w:spacing w:val="-1"/>
        </w:rPr>
        <w:t>Managing</w:t>
      </w:r>
      <w:r w:rsidRPr="00044645">
        <w:rPr>
          <w:rFonts w:ascii="Trebuchet MS" w:hAnsi="Trebuchet MS"/>
          <w:spacing w:val="-14"/>
        </w:rPr>
        <w:t xml:space="preserve"> </w:t>
      </w:r>
      <w:r w:rsidRPr="00044645">
        <w:rPr>
          <w:rFonts w:ascii="Trebuchet MS" w:hAnsi="Trebuchet MS"/>
          <w:spacing w:val="-1"/>
        </w:rPr>
        <w:t>vendors</w:t>
      </w:r>
      <w:r w:rsidRPr="00044645">
        <w:rPr>
          <w:rFonts w:ascii="Trebuchet MS" w:hAnsi="Trebuchet MS"/>
          <w:spacing w:val="-21"/>
        </w:rPr>
        <w:t xml:space="preserve"> </w:t>
      </w:r>
      <w:r w:rsidRPr="00044645">
        <w:rPr>
          <w:rFonts w:ascii="Trebuchet MS" w:hAnsi="Trebuchet MS"/>
          <w:spacing w:val="-1"/>
        </w:rPr>
        <w:t>and</w:t>
      </w:r>
      <w:r w:rsidRPr="00044645">
        <w:rPr>
          <w:rFonts w:ascii="Trebuchet MS" w:hAnsi="Trebuchet MS"/>
          <w:spacing w:val="-21"/>
        </w:rPr>
        <w:t xml:space="preserve"> </w:t>
      </w:r>
      <w:r w:rsidRPr="00044645">
        <w:rPr>
          <w:rFonts w:ascii="Trebuchet MS" w:hAnsi="Trebuchet MS"/>
          <w:spacing w:val="-1"/>
        </w:rPr>
        <w:t>circulating</w:t>
      </w:r>
      <w:r w:rsidRPr="00044645">
        <w:rPr>
          <w:rFonts w:ascii="Trebuchet MS" w:hAnsi="Trebuchet MS"/>
          <w:spacing w:val="-4"/>
        </w:rPr>
        <w:t xml:space="preserve"> </w:t>
      </w:r>
      <w:r w:rsidRPr="00044645">
        <w:rPr>
          <w:rFonts w:ascii="Trebuchet MS" w:hAnsi="Trebuchet MS"/>
        </w:rPr>
        <w:t>the</w:t>
      </w:r>
      <w:r w:rsidRPr="00044645">
        <w:rPr>
          <w:rFonts w:ascii="Trebuchet MS" w:hAnsi="Trebuchet MS"/>
          <w:spacing w:val="-15"/>
        </w:rPr>
        <w:t xml:space="preserve"> </w:t>
      </w:r>
      <w:r w:rsidRPr="00044645">
        <w:rPr>
          <w:rFonts w:ascii="Trebuchet MS" w:hAnsi="Trebuchet MS"/>
        </w:rPr>
        <w:t>requirements</w:t>
      </w:r>
      <w:r w:rsidRPr="00044645">
        <w:rPr>
          <w:rFonts w:ascii="Trebuchet MS" w:hAnsi="Trebuchet MS"/>
          <w:spacing w:val="-10"/>
        </w:rPr>
        <w:t xml:space="preserve"> </w:t>
      </w:r>
      <w:r w:rsidRPr="00044645">
        <w:rPr>
          <w:rFonts w:ascii="Trebuchet MS" w:hAnsi="Trebuchet MS"/>
        </w:rPr>
        <w:t>to</w:t>
      </w:r>
      <w:r w:rsidRPr="00044645">
        <w:rPr>
          <w:rFonts w:ascii="Trebuchet MS" w:hAnsi="Trebuchet MS"/>
          <w:spacing w:val="-7"/>
        </w:rPr>
        <w:t xml:space="preserve"> </w:t>
      </w:r>
      <w:r w:rsidRPr="00044645">
        <w:rPr>
          <w:rFonts w:ascii="Trebuchet MS" w:hAnsi="Trebuchet MS"/>
        </w:rPr>
        <w:t>them.</w:t>
      </w:r>
    </w:p>
    <w:p w14:paraId="364F980B"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Screening</w:t>
      </w:r>
      <w:r w:rsidRPr="00044645">
        <w:rPr>
          <w:rFonts w:ascii="Trebuchet MS" w:hAnsi="Trebuchet MS"/>
          <w:spacing w:val="-13"/>
        </w:rPr>
        <w:t xml:space="preserve"> </w:t>
      </w:r>
      <w:r w:rsidRPr="00044645">
        <w:rPr>
          <w:rFonts w:ascii="Trebuchet MS" w:hAnsi="Trebuchet MS"/>
          <w:spacing w:val="-1"/>
        </w:rPr>
        <w:t>vendor’s</w:t>
      </w:r>
      <w:r w:rsidRPr="00044645">
        <w:rPr>
          <w:rFonts w:ascii="Trebuchet MS" w:hAnsi="Trebuchet MS"/>
          <w:spacing w:val="-21"/>
        </w:rPr>
        <w:t xml:space="preserve"> </w:t>
      </w:r>
      <w:r w:rsidRPr="00044645">
        <w:rPr>
          <w:rFonts w:ascii="Trebuchet MS" w:hAnsi="Trebuchet MS"/>
          <w:spacing w:val="-1"/>
        </w:rPr>
        <w:t>profile.</w:t>
      </w:r>
    </w:p>
    <w:p w14:paraId="2688AFE5"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Working</w:t>
      </w:r>
      <w:r w:rsidRPr="00044645">
        <w:rPr>
          <w:rFonts w:ascii="Trebuchet MS" w:hAnsi="Trebuchet MS"/>
          <w:spacing w:val="-14"/>
        </w:rPr>
        <w:t xml:space="preserve"> </w:t>
      </w:r>
      <w:r w:rsidRPr="00044645">
        <w:rPr>
          <w:rFonts w:ascii="Trebuchet MS" w:hAnsi="Trebuchet MS"/>
          <w:spacing w:val="-1"/>
        </w:rPr>
        <w:t>as</w:t>
      </w:r>
      <w:r w:rsidRPr="00044645">
        <w:rPr>
          <w:rFonts w:ascii="Trebuchet MS" w:hAnsi="Trebuchet MS"/>
          <w:spacing w:val="-20"/>
        </w:rPr>
        <w:t xml:space="preserve"> </w:t>
      </w:r>
      <w:r w:rsidRPr="00044645">
        <w:rPr>
          <w:rFonts w:ascii="Trebuchet MS" w:hAnsi="Trebuchet MS"/>
          <w:spacing w:val="-1"/>
        </w:rPr>
        <w:t>SPOC</w:t>
      </w:r>
      <w:r w:rsidRPr="00044645">
        <w:rPr>
          <w:rFonts w:ascii="Trebuchet MS" w:hAnsi="Trebuchet MS"/>
          <w:spacing w:val="-4"/>
        </w:rPr>
        <w:t xml:space="preserve"> </w:t>
      </w:r>
      <w:r w:rsidRPr="00044645">
        <w:rPr>
          <w:rFonts w:ascii="Trebuchet MS" w:hAnsi="Trebuchet MS"/>
          <w:spacing w:val="-1"/>
        </w:rPr>
        <w:t>person</w:t>
      </w:r>
      <w:r w:rsidRPr="00044645">
        <w:rPr>
          <w:rFonts w:ascii="Trebuchet MS" w:hAnsi="Trebuchet MS"/>
          <w:spacing w:val="-16"/>
        </w:rPr>
        <w:t xml:space="preserve"> </w:t>
      </w:r>
      <w:r w:rsidRPr="00044645">
        <w:rPr>
          <w:rFonts w:ascii="Trebuchet MS" w:hAnsi="Trebuchet MS"/>
          <w:spacing w:val="-1"/>
        </w:rPr>
        <w:t>between</w:t>
      </w:r>
      <w:r w:rsidRPr="00044645">
        <w:rPr>
          <w:rFonts w:ascii="Trebuchet MS" w:hAnsi="Trebuchet MS"/>
          <w:spacing w:val="-17"/>
        </w:rPr>
        <w:t xml:space="preserve"> </w:t>
      </w:r>
      <w:r w:rsidRPr="00044645">
        <w:rPr>
          <w:rFonts w:ascii="Trebuchet MS" w:hAnsi="Trebuchet MS"/>
        </w:rPr>
        <w:t>Candidates,</w:t>
      </w:r>
      <w:r w:rsidRPr="00044645">
        <w:rPr>
          <w:rFonts w:ascii="Trebuchet MS" w:hAnsi="Trebuchet MS"/>
          <w:spacing w:val="-16"/>
        </w:rPr>
        <w:t xml:space="preserve"> </w:t>
      </w:r>
      <w:r w:rsidRPr="00044645">
        <w:rPr>
          <w:rFonts w:ascii="Trebuchet MS" w:hAnsi="Trebuchet MS"/>
        </w:rPr>
        <w:t>Project</w:t>
      </w:r>
      <w:r w:rsidRPr="00044645">
        <w:rPr>
          <w:rFonts w:ascii="Trebuchet MS" w:hAnsi="Trebuchet MS"/>
          <w:spacing w:val="-18"/>
        </w:rPr>
        <w:t xml:space="preserve"> </w:t>
      </w:r>
      <w:r w:rsidRPr="00044645">
        <w:rPr>
          <w:rFonts w:ascii="Trebuchet MS" w:hAnsi="Trebuchet MS"/>
        </w:rPr>
        <w:t>team</w:t>
      </w:r>
      <w:r w:rsidRPr="00044645">
        <w:rPr>
          <w:rFonts w:ascii="Trebuchet MS" w:hAnsi="Trebuchet MS"/>
          <w:spacing w:val="-4"/>
        </w:rPr>
        <w:t xml:space="preserve"> </w:t>
      </w:r>
      <w:r w:rsidRPr="00044645">
        <w:rPr>
          <w:rFonts w:ascii="Trebuchet MS" w:hAnsi="Trebuchet MS"/>
        </w:rPr>
        <w:t>and</w:t>
      </w:r>
      <w:r w:rsidRPr="00044645">
        <w:rPr>
          <w:rFonts w:ascii="Trebuchet MS" w:hAnsi="Trebuchet MS"/>
          <w:spacing w:val="-17"/>
        </w:rPr>
        <w:t xml:space="preserve"> </w:t>
      </w:r>
      <w:r w:rsidRPr="00044645">
        <w:rPr>
          <w:rFonts w:ascii="Trebuchet MS" w:hAnsi="Trebuchet MS"/>
        </w:rPr>
        <w:t>Vendors.</w:t>
      </w:r>
    </w:p>
    <w:p w14:paraId="64D0AC1F"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before="1" w:after="0" w:line="240" w:lineRule="auto"/>
        <w:ind w:hanging="361"/>
        <w:contextualSpacing w:val="0"/>
        <w:jc w:val="both"/>
        <w:rPr>
          <w:rFonts w:ascii="Trebuchet MS" w:hAnsi="Trebuchet MS"/>
        </w:rPr>
      </w:pPr>
      <w:r w:rsidRPr="00044645">
        <w:rPr>
          <w:rFonts w:ascii="Trebuchet MS" w:hAnsi="Trebuchet MS"/>
          <w:spacing w:val="-1"/>
        </w:rPr>
        <w:t>Managing</w:t>
      </w:r>
      <w:r w:rsidRPr="00044645">
        <w:rPr>
          <w:rFonts w:ascii="Trebuchet MS" w:hAnsi="Trebuchet MS"/>
          <w:spacing w:val="-13"/>
        </w:rPr>
        <w:t xml:space="preserve"> </w:t>
      </w:r>
      <w:r w:rsidRPr="00044645">
        <w:rPr>
          <w:rFonts w:ascii="Trebuchet MS" w:hAnsi="Trebuchet MS"/>
          <w:spacing w:val="-1"/>
        </w:rPr>
        <w:t>interviews</w:t>
      </w:r>
      <w:r w:rsidRPr="00044645">
        <w:rPr>
          <w:rFonts w:ascii="Trebuchet MS" w:hAnsi="Trebuchet MS"/>
          <w:spacing w:val="-14"/>
        </w:rPr>
        <w:t xml:space="preserve"> </w:t>
      </w:r>
      <w:r w:rsidRPr="00044645">
        <w:rPr>
          <w:rFonts w:ascii="Trebuchet MS" w:hAnsi="Trebuchet MS"/>
          <w:spacing w:val="-1"/>
        </w:rPr>
        <w:t>according</w:t>
      </w:r>
      <w:r w:rsidRPr="00044645">
        <w:rPr>
          <w:rFonts w:ascii="Trebuchet MS" w:hAnsi="Trebuchet MS"/>
          <w:spacing w:val="-9"/>
        </w:rPr>
        <w:t xml:space="preserve"> </w:t>
      </w:r>
      <w:r w:rsidRPr="00044645">
        <w:rPr>
          <w:rFonts w:ascii="Trebuchet MS" w:hAnsi="Trebuchet MS"/>
          <w:spacing w:val="-1"/>
        </w:rPr>
        <w:t>to</w:t>
      </w:r>
      <w:r w:rsidRPr="00044645">
        <w:rPr>
          <w:rFonts w:ascii="Trebuchet MS" w:hAnsi="Trebuchet MS"/>
          <w:spacing w:val="-17"/>
        </w:rPr>
        <w:t xml:space="preserve"> </w:t>
      </w:r>
      <w:r w:rsidRPr="00044645">
        <w:rPr>
          <w:rFonts w:ascii="Trebuchet MS" w:hAnsi="Trebuchet MS"/>
          <w:spacing w:val="-1"/>
        </w:rPr>
        <w:t>candidates</w:t>
      </w:r>
      <w:r w:rsidRPr="00044645">
        <w:rPr>
          <w:rFonts w:ascii="Trebuchet MS" w:hAnsi="Trebuchet MS"/>
          <w:spacing w:val="-10"/>
        </w:rPr>
        <w:t xml:space="preserve"> </w:t>
      </w:r>
      <w:r w:rsidRPr="00044645">
        <w:rPr>
          <w:rFonts w:ascii="Trebuchet MS" w:hAnsi="Trebuchet MS"/>
          <w:spacing w:val="-1"/>
        </w:rPr>
        <w:t>and</w:t>
      </w:r>
      <w:r w:rsidRPr="00044645">
        <w:rPr>
          <w:rFonts w:ascii="Trebuchet MS" w:hAnsi="Trebuchet MS"/>
          <w:spacing w:val="-21"/>
        </w:rPr>
        <w:t xml:space="preserve"> </w:t>
      </w:r>
      <w:r w:rsidRPr="00044645">
        <w:rPr>
          <w:rFonts w:ascii="Trebuchet MS" w:hAnsi="Trebuchet MS"/>
          <w:spacing w:val="-1"/>
        </w:rPr>
        <w:t>panel</w:t>
      </w:r>
      <w:r w:rsidRPr="00044645">
        <w:rPr>
          <w:rFonts w:ascii="Trebuchet MS" w:hAnsi="Trebuchet MS"/>
          <w:spacing w:val="1"/>
        </w:rPr>
        <w:t xml:space="preserve"> </w:t>
      </w:r>
      <w:r w:rsidRPr="00044645">
        <w:rPr>
          <w:rFonts w:ascii="Trebuchet MS" w:hAnsi="Trebuchet MS"/>
          <w:spacing w:val="-1"/>
        </w:rPr>
        <w:t>availability.</w:t>
      </w:r>
    </w:p>
    <w:p w14:paraId="3468097D"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Rolling</w:t>
      </w:r>
      <w:r w:rsidRPr="00044645">
        <w:rPr>
          <w:rFonts w:ascii="Trebuchet MS" w:hAnsi="Trebuchet MS"/>
          <w:spacing w:val="-9"/>
        </w:rPr>
        <w:t xml:space="preserve"> </w:t>
      </w:r>
      <w:r w:rsidRPr="00044645">
        <w:rPr>
          <w:rFonts w:ascii="Trebuchet MS" w:hAnsi="Trebuchet MS"/>
          <w:spacing w:val="-1"/>
        </w:rPr>
        <w:t>out the</w:t>
      </w:r>
      <w:r w:rsidRPr="00044645">
        <w:rPr>
          <w:rFonts w:ascii="Trebuchet MS" w:hAnsi="Trebuchet MS"/>
          <w:spacing w:val="-11"/>
        </w:rPr>
        <w:t xml:space="preserve"> </w:t>
      </w:r>
      <w:r w:rsidRPr="00044645">
        <w:rPr>
          <w:rFonts w:ascii="Trebuchet MS" w:hAnsi="Trebuchet MS"/>
        </w:rPr>
        <w:t>offer</w:t>
      </w:r>
      <w:r w:rsidRPr="00044645">
        <w:rPr>
          <w:rFonts w:ascii="Trebuchet MS" w:hAnsi="Trebuchet MS"/>
          <w:spacing w:val="-16"/>
        </w:rPr>
        <w:t xml:space="preserve"> </w:t>
      </w:r>
      <w:r w:rsidRPr="00044645">
        <w:rPr>
          <w:rFonts w:ascii="Trebuchet MS" w:hAnsi="Trebuchet MS"/>
        </w:rPr>
        <w:t>letter</w:t>
      </w:r>
      <w:r w:rsidRPr="00044645">
        <w:rPr>
          <w:rFonts w:ascii="Trebuchet MS" w:hAnsi="Trebuchet MS"/>
          <w:spacing w:val="-11"/>
        </w:rPr>
        <w:t xml:space="preserve"> </w:t>
      </w:r>
      <w:r w:rsidRPr="00044645">
        <w:rPr>
          <w:rFonts w:ascii="Trebuchet MS" w:hAnsi="Trebuchet MS"/>
        </w:rPr>
        <w:t>after</w:t>
      </w:r>
      <w:r w:rsidRPr="00044645">
        <w:rPr>
          <w:rFonts w:ascii="Trebuchet MS" w:hAnsi="Trebuchet MS"/>
          <w:spacing w:val="-11"/>
        </w:rPr>
        <w:t xml:space="preserve"> </w:t>
      </w:r>
      <w:r w:rsidRPr="00044645">
        <w:rPr>
          <w:rFonts w:ascii="Trebuchet MS" w:hAnsi="Trebuchet MS"/>
        </w:rPr>
        <w:t>selection.</w:t>
      </w:r>
    </w:p>
    <w:p w14:paraId="1640CD4A"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2"/>
        </w:rPr>
        <w:t>Making</w:t>
      </w:r>
      <w:r w:rsidRPr="00044645">
        <w:rPr>
          <w:rFonts w:ascii="Trebuchet MS" w:hAnsi="Trebuchet MS"/>
          <w:spacing w:val="-4"/>
        </w:rPr>
        <w:t xml:space="preserve"> </w:t>
      </w:r>
      <w:r w:rsidRPr="00044645">
        <w:rPr>
          <w:rFonts w:ascii="Trebuchet MS" w:hAnsi="Trebuchet MS"/>
          <w:spacing w:val="-1"/>
        </w:rPr>
        <w:t>candidates</w:t>
      </w:r>
      <w:r w:rsidRPr="00044645">
        <w:rPr>
          <w:rFonts w:ascii="Trebuchet MS" w:hAnsi="Trebuchet MS"/>
          <w:spacing w:val="-10"/>
        </w:rPr>
        <w:t xml:space="preserve"> </w:t>
      </w:r>
      <w:r w:rsidRPr="00044645">
        <w:rPr>
          <w:rFonts w:ascii="Trebuchet MS" w:hAnsi="Trebuchet MS"/>
          <w:spacing w:val="-1"/>
        </w:rPr>
        <w:t>join.</w:t>
      </w:r>
    </w:p>
    <w:p w14:paraId="4F10514B"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before="1" w:after="0" w:line="240" w:lineRule="auto"/>
        <w:ind w:hanging="361"/>
        <w:contextualSpacing w:val="0"/>
        <w:jc w:val="both"/>
        <w:rPr>
          <w:rFonts w:ascii="Trebuchet MS" w:hAnsi="Trebuchet MS"/>
        </w:rPr>
      </w:pPr>
      <w:r w:rsidRPr="00044645">
        <w:rPr>
          <w:rFonts w:ascii="Trebuchet MS" w:hAnsi="Trebuchet MS"/>
          <w:spacing w:val="-1"/>
        </w:rPr>
        <w:t>Currently</w:t>
      </w:r>
      <w:r w:rsidRPr="00044645">
        <w:rPr>
          <w:rFonts w:ascii="Trebuchet MS" w:hAnsi="Trebuchet MS"/>
          <w:spacing w:val="-15"/>
        </w:rPr>
        <w:t xml:space="preserve"> </w:t>
      </w:r>
      <w:r w:rsidRPr="00044645">
        <w:rPr>
          <w:rFonts w:ascii="Trebuchet MS" w:hAnsi="Trebuchet MS"/>
          <w:spacing w:val="-1"/>
        </w:rPr>
        <w:t>handling</w:t>
      </w:r>
      <w:r w:rsidRPr="00044645">
        <w:rPr>
          <w:rFonts w:ascii="Trebuchet MS" w:hAnsi="Trebuchet MS"/>
          <w:spacing w:val="-15"/>
        </w:rPr>
        <w:t xml:space="preserve"> </w:t>
      </w:r>
      <w:r w:rsidRPr="00044645">
        <w:rPr>
          <w:rFonts w:ascii="Trebuchet MS" w:hAnsi="Trebuchet MS"/>
          <w:spacing w:val="-1"/>
        </w:rPr>
        <w:t>the</w:t>
      </w:r>
      <w:r w:rsidRPr="00044645">
        <w:rPr>
          <w:rFonts w:ascii="Trebuchet MS" w:hAnsi="Trebuchet MS"/>
          <w:spacing w:val="-16"/>
        </w:rPr>
        <w:t xml:space="preserve"> </w:t>
      </w:r>
      <w:r w:rsidRPr="00044645">
        <w:rPr>
          <w:rFonts w:ascii="Trebuchet MS" w:hAnsi="Trebuchet MS"/>
        </w:rPr>
        <w:t>Recruitment</w:t>
      </w:r>
      <w:r w:rsidRPr="00044645">
        <w:rPr>
          <w:rFonts w:ascii="Trebuchet MS" w:hAnsi="Trebuchet MS"/>
          <w:spacing w:val="-23"/>
        </w:rPr>
        <w:t xml:space="preserve"> </w:t>
      </w:r>
      <w:r w:rsidRPr="00044645">
        <w:rPr>
          <w:rFonts w:ascii="Trebuchet MS" w:hAnsi="Trebuchet MS"/>
        </w:rPr>
        <w:t>Program</w:t>
      </w:r>
      <w:r w:rsidRPr="00044645">
        <w:rPr>
          <w:rFonts w:ascii="Trebuchet MS" w:hAnsi="Trebuchet MS"/>
          <w:spacing w:val="-11"/>
        </w:rPr>
        <w:t xml:space="preserve"> </w:t>
      </w:r>
      <w:r w:rsidRPr="00044645">
        <w:rPr>
          <w:rFonts w:ascii="Trebuchet MS" w:hAnsi="Trebuchet MS"/>
        </w:rPr>
        <w:t>of</w:t>
      </w:r>
      <w:r w:rsidRPr="00044645">
        <w:rPr>
          <w:rFonts w:ascii="Trebuchet MS" w:hAnsi="Trebuchet MS"/>
          <w:spacing w:val="-17"/>
        </w:rPr>
        <w:t xml:space="preserve"> </w:t>
      </w:r>
      <w:r w:rsidRPr="00044645">
        <w:rPr>
          <w:rFonts w:ascii="Trebuchet MS" w:hAnsi="Trebuchet MS"/>
        </w:rPr>
        <w:t>Permanent</w:t>
      </w:r>
      <w:r w:rsidRPr="00044645">
        <w:rPr>
          <w:rFonts w:ascii="Trebuchet MS" w:hAnsi="Trebuchet MS"/>
          <w:spacing w:val="-23"/>
        </w:rPr>
        <w:t xml:space="preserve"> </w:t>
      </w:r>
      <w:r w:rsidRPr="00044645">
        <w:rPr>
          <w:rFonts w:ascii="Trebuchet MS" w:hAnsi="Trebuchet MS"/>
        </w:rPr>
        <w:t>Staffing.</w:t>
      </w:r>
    </w:p>
    <w:p w14:paraId="400B9A0A"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Allocating</w:t>
      </w:r>
      <w:r w:rsidRPr="00044645">
        <w:rPr>
          <w:rFonts w:ascii="Trebuchet MS" w:hAnsi="Trebuchet MS"/>
          <w:spacing w:val="-14"/>
        </w:rPr>
        <w:t xml:space="preserve"> </w:t>
      </w:r>
      <w:r w:rsidRPr="00044645">
        <w:rPr>
          <w:rFonts w:ascii="Trebuchet MS" w:hAnsi="Trebuchet MS"/>
          <w:spacing w:val="-1"/>
        </w:rPr>
        <w:t>requirements</w:t>
      </w:r>
      <w:r w:rsidRPr="00044645">
        <w:rPr>
          <w:rFonts w:ascii="Trebuchet MS" w:hAnsi="Trebuchet MS"/>
          <w:spacing w:val="-16"/>
        </w:rPr>
        <w:t xml:space="preserve"> </w:t>
      </w:r>
      <w:r w:rsidRPr="00044645">
        <w:rPr>
          <w:rFonts w:ascii="Trebuchet MS" w:hAnsi="Trebuchet MS"/>
          <w:spacing w:val="-1"/>
        </w:rPr>
        <w:t>to</w:t>
      </w:r>
      <w:r w:rsidRPr="00044645">
        <w:rPr>
          <w:rFonts w:ascii="Trebuchet MS" w:hAnsi="Trebuchet MS"/>
          <w:spacing w:val="-18"/>
        </w:rPr>
        <w:t xml:space="preserve"> </w:t>
      </w:r>
      <w:r w:rsidRPr="00044645">
        <w:rPr>
          <w:rFonts w:ascii="Trebuchet MS" w:hAnsi="Trebuchet MS"/>
          <w:spacing w:val="-1"/>
        </w:rPr>
        <w:t>team</w:t>
      </w:r>
      <w:r w:rsidRPr="00044645">
        <w:rPr>
          <w:rFonts w:ascii="Trebuchet MS" w:hAnsi="Trebuchet MS"/>
          <w:spacing w:val="-6"/>
        </w:rPr>
        <w:t xml:space="preserve"> </w:t>
      </w:r>
      <w:r w:rsidRPr="00044645">
        <w:rPr>
          <w:rFonts w:ascii="Trebuchet MS" w:hAnsi="Trebuchet MS"/>
        </w:rPr>
        <w:t>members.</w:t>
      </w:r>
    </w:p>
    <w:p w14:paraId="18214BC6"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2"/>
        </w:rPr>
        <w:t>Fulfillment</w:t>
      </w:r>
      <w:r w:rsidRPr="00044645">
        <w:rPr>
          <w:rFonts w:ascii="Trebuchet MS" w:hAnsi="Trebuchet MS"/>
          <w:spacing w:val="-13"/>
        </w:rPr>
        <w:t xml:space="preserve"> </w:t>
      </w:r>
      <w:r w:rsidRPr="00044645">
        <w:rPr>
          <w:rFonts w:ascii="Trebuchet MS" w:hAnsi="Trebuchet MS"/>
          <w:spacing w:val="-2"/>
        </w:rPr>
        <w:t>of</w:t>
      </w:r>
      <w:r w:rsidRPr="00044645">
        <w:rPr>
          <w:rFonts w:ascii="Trebuchet MS" w:hAnsi="Trebuchet MS"/>
          <w:spacing w:val="-1"/>
        </w:rPr>
        <w:t xml:space="preserve"> </w:t>
      </w:r>
      <w:r w:rsidRPr="00044645">
        <w:rPr>
          <w:rFonts w:ascii="Trebuchet MS" w:hAnsi="Trebuchet MS"/>
          <w:spacing w:val="-2"/>
        </w:rPr>
        <w:t>Positions,</w:t>
      </w:r>
      <w:r w:rsidRPr="00044645">
        <w:rPr>
          <w:rFonts w:ascii="Trebuchet MS" w:hAnsi="Trebuchet MS"/>
          <w:spacing w:val="-8"/>
        </w:rPr>
        <w:t xml:space="preserve"> </w:t>
      </w:r>
      <w:r w:rsidRPr="00044645">
        <w:rPr>
          <w:rFonts w:ascii="Trebuchet MS" w:hAnsi="Trebuchet MS"/>
          <w:spacing w:val="-2"/>
        </w:rPr>
        <w:t>Supplier</w:t>
      </w:r>
      <w:r w:rsidRPr="00044645">
        <w:rPr>
          <w:rFonts w:ascii="Trebuchet MS" w:hAnsi="Trebuchet MS"/>
          <w:spacing w:val="4"/>
        </w:rPr>
        <w:t xml:space="preserve"> </w:t>
      </w:r>
      <w:r w:rsidRPr="00044645">
        <w:rPr>
          <w:rFonts w:ascii="Trebuchet MS" w:hAnsi="Trebuchet MS"/>
          <w:spacing w:val="-2"/>
        </w:rPr>
        <w:t>Evaluation,</w:t>
      </w:r>
      <w:r w:rsidRPr="00044645">
        <w:rPr>
          <w:rFonts w:ascii="Trebuchet MS" w:hAnsi="Trebuchet MS"/>
          <w:spacing w:val="-9"/>
        </w:rPr>
        <w:t xml:space="preserve"> </w:t>
      </w:r>
      <w:r w:rsidRPr="00044645">
        <w:rPr>
          <w:rFonts w:ascii="Trebuchet MS" w:hAnsi="Trebuchet MS"/>
          <w:spacing w:val="-2"/>
        </w:rPr>
        <w:t>Selection</w:t>
      </w:r>
      <w:r w:rsidRPr="00044645">
        <w:rPr>
          <w:rFonts w:ascii="Trebuchet MS" w:hAnsi="Trebuchet MS"/>
          <w:spacing w:val="4"/>
        </w:rPr>
        <w:t xml:space="preserve"> </w:t>
      </w:r>
      <w:r w:rsidRPr="00044645">
        <w:rPr>
          <w:rFonts w:ascii="Trebuchet MS" w:hAnsi="Trebuchet MS"/>
          <w:spacing w:val="-2"/>
        </w:rPr>
        <w:t>&amp;</w:t>
      </w:r>
      <w:r w:rsidRPr="00044645">
        <w:rPr>
          <w:rFonts w:ascii="Trebuchet MS" w:hAnsi="Trebuchet MS"/>
          <w:spacing w:val="-23"/>
        </w:rPr>
        <w:t xml:space="preserve"> </w:t>
      </w:r>
      <w:r w:rsidRPr="00044645">
        <w:rPr>
          <w:rFonts w:ascii="Trebuchet MS" w:hAnsi="Trebuchet MS"/>
          <w:spacing w:val="-2"/>
        </w:rPr>
        <w:t>Management</w:t>
      </w:r>
    </w:p>
    <w:p w14:paraId="5064B21C"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before="1" w:after="0" w:line="240" w:lineRule="auto"/>
        <w:ind w:hanging="361"/>
        <w:contextualSpacing w:val="0"/>
        <w:jc w:val="both"/>
        <w:rPr>
          <w:rFonts w:ascii="Trebuchet MS" w:hAnsi="Trebuchet MS"/>
        </w:rPr>
      </w:pPr>
      <w:r w:rsidRPr="00044645">
        <w:rPr>
          <w:rFonts w:ascii="Trebuchet MS" w:hAnsi="Trebuchet MS"/>
          <w:spacing w:val="-1"/>
        </w:rPr>
        <w:t>Educate</w:t>
      </w:r>
      <w:r w:rsidRPr="00044645">
        <w:rPr>
          <w:rFonts w:ascii="Trebuchet MS" w:hAnsi="Trebuchet MS"/>
          <w:spacing w:val="-11"/>
        </w:rPr>
        <w:t xml:space="preserve"> </w:t>
      </w:r>
      <w:r w:rsidRPr="00044645">
        <w:rPr>
          <w:rFonts w:ascii="Trebuchet MS" w:hAnsi="Trebuchet MS"/>
        </w:rPr>
        <w:t>local</w:t>
      </w:r>
      <w:r w:rsidRPr="00044645">
        <w:rPr>
          <w:rFonts w:ascii="Trebuchet MS" w:hAnsi="Trebuchet MS"/>
          <w:spacing w:val="-5"/>
        </w:rPr>
        <w:t xml:space="preserve"> </w:t>
      </w:r>
      <w:r w:rsidRPr="00044645">
        <w:rPr>
          <w:rFonts w:ascii="Trebuchet MS" w:hAnsi="Trebuchet MS"/>
        </w:rPr>
        <w:t>team</w:t>
      </w:r>
      <w:r w:rsidRPr="00044645">
        <w:rPr>
          <w:rFonts w:ascii="Trebuchet MS" w:hAnsi="Trebuchet MS"/>
          <w:spacing w:val="-5"/>
        </w:rPr>
        <w:t xml:space="preserve"> </w:t>
      </w:r>
      <w:r w:rsidRPr="00044645">
        <w:rPr>
          <w:rFonts w:ascii="Trebuchet MS" w:hAnsi="Trebuchet MS"/>
        </w:rPr>
        <w:t>members</w:t>
      </w:r>
      <w:r w:rsidRPr="00044645">
        <w:rPr>
          <w:rFonts w:ascii="Trebuchet MS" w:hAnsi="Trebuchet MS"/>
          <w:spacing w:val="-11"/>
        </w:rPr>
        <w:t xml:space="preserve"> </w:t>
      </w:r>
      <w:r w:rsidRPr="00044645">
        <w:rPr>
          <w:rFonts w:ascii="Trebuchet MS" w:hAnsi="Trebuchet MS"/>
        </w:rPr>
        <w:t>on</w:t>
      </w:r>
      <w:r w:rsidRPr="00044645">
        <w:rPr>
          <w:rFonts w:ascii="Trebuchet MS" w:hAnsi="Trebuchet MS"/>
          <w:spacing w:val="-22"/>
        </w:rPr>
        <w:t xml:space="preserve"> </w:t>
      </w:r>
      <w:r w:rsidRPr="00044645">
        <w:rPr>
          <w:rFonts w:ascii="Trebuchet MS" w:hAnsi="Trebuchet MS"/>
        </w:rPr>
        <w:t>recruitment procedures,</w:t>
      </w:r>
      <w:r w:rsidRPr="00044645">
        <w:rPr>
          <w:rFonts w:ascii="Trebuchet MS" w:hAnsi="Trebuchet MS"/>
          <w:spacing w:val="-24"/>
        </w:rPr>
        <w:t xml:space="preserve"> </w:t>
      </w:r>
      <w:r w:rsidRPr="00044645">
        <w:rPr>
          <w:rFonts w:ascii="Trebuchet MS" w:hAnsi="Trebuchet MS"/>
        </w:rPr>
        <w:t>meeting</w:t>
      </w:r>
      <w:r w:rsidRPr="00044645">
        <w:rPr>
          <w:rFonts w:ascii="Trebuchet MS" w:hAnsi="Trebuchet MS"/>
          <w:spacing w:val="-3"/>
        </w:rPr>
        <w:t xml:space="preserve"> </w:t>
      </w:r>
      <w:r w:rsidRPr="00044645">
        <w:rPr>
          <w:rFonts w:ascii="Trebuchet MS" w:hAnsi="Trebuchet MS"/>
        </w:rPr>
        <w:t>TAT.</w:t>
      </w:r>
    </w:p>
    <w:p w14:paraId="4211CB71"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after="0" w:line="240" w:lineRule="auto"/>
        <w:ind w:right="251"/>
        <w:contextualSpacing w:val="0"/>
        <w:jc w:val="both"/>
        <w:rPr>
          <w:rFonts w:ascii="Trebuchet MS" w:hAnsi="Trebuchet MS"/>
        </w:rPr>
      </w:pPr>
      <w:r w:rsidRPr="00044645">
        <w:rPr>
          <w:rFonts w:ascii="Trebuchet MS" w:hAnsi="Trebuchet MS"/>
        </w:rPr>
        <w:t>End</w:t>
      </w:r>
      <w:r w:rsidRPr="00044645">
        <w:rPr>
          <w:rFonts w:ascii="Trebuchet MS" w:hAnsi="Trebuchet MS"/>
          <w:spacing w:val="-8"/>
        </w:rPr>
        <w:t xml:space="preserve"> </w:t>
      </w:r>
      <w:r w:rsidRPr="00044645">
        <w:rPr>
          <w:rFonts w:ascii="Trebuchet MS" w:hAnsi="Trebuchet MS"/>
        </w:rPr>
        <w:t>to</w:t>
      </w:r>
      <w:r w:rsidRPr="00044645">
        <w:rPr>
          <w:rFonts w:ascii="Trebuchet MS" w:hAnsi="Trebuchet MS"/>
          <w:spacing w:val="-8"/>
        </w:rPr>
        <w:t xml:space="preserve"> </w:t>
      </w:r>
      <w:r w:rsidRPr="00044645">
        <w:rPr>
          <w:rFonts w:ascii="Trebuchet MS" w:hAnsi="Trebuchet MS"/>
        </w:rPr>
        <w:t>end</w:t>
      </w:r>
      <w:r w:rsidRPr="00044645">
        <w:rPr>
          <w:rFonts w:ascii="Trebuchet MS" w:hAnsi="Trebuchet MS"/>
          <w:spacing w:val="-3"/>
        </w:rPr>
        <w:t xml:space="preserve"> </w:t>
      </w:r>
      <w:r w:rsidRPr="00044645">
        <w:rPr>
          <w:rFonts w:ascii="Trebuchet MS" w:hAnsi="Trebuchet MS"/>
        </w:rPr>
        <w:t>coordination</w:t>
      </w:r>
      <w:r w:rsidRPr="00044645">
        <w:rPr>
          <w:rFonts w:ascii="Trebuchet MS" w:hAnsi="Trebuchet MS"/>
          <w:spacing w:val="-7"/>
        </w:rPr>
        <w:t xml:space="preserve"> </w:t>
      </w:r>
      <w:r w:rsidRPr="00044645">
        <w:rPr>
          <w:rFonts w:ascii="Trebuchet MS" w:hAnsi="Trebuchet MS"/>
        </w:rPr>
        <w:t>in</w:t>
      </w:r>
      <w:r w:rsidRPr="00044645">
        <w:rPr>
          <w:rFonts w:ascii="Trebuchet MS" w:hAnsi="Trebuchet MS"/>
          <w:spacing w:val="-13"/>
        </w:rPr>
        <w:t xml:space="preserve"> </w:t>
      </w:r>
      <w:r w:rsidRPr="00044645">
        <w:rPr>
          <w:rFonts w:ascii="Trebuchet MS" w:hAnsi="Trebuchet MS"/>
        </w:rPr>
        <w:t>hiring,</w:t>
      </w:r>
      <w:r w:rsidRPr="00044645">
        <w:rPr>
          <w:rFonts w:ascii="Trebuchet MS" w:hAnsi="Trebuchet MS"/>
          <w:spacing w:val="-13"/>
        </w:rPr>
        <w:t xml:space="preserve"> </w:t>
      </w:r>
      <w:r w:rsidRPr="00044645">
        <w:rPr>
          <w:rFonts w:ascii="Trebuchet MS" w:hAnsi="Trebuchet MS"/>
        </w:rPr>
        <w:t>bridge</w:t>
      </w:r>
      <w:r w:rsidRPr="00044645">
        <w:rPr>
          <w:rFonts w:ascii="Trebuchet MS" w:hAnsi="Trebuchet MS"/>
          <w:spacing w:val="-1"/>
        </w:rPr>
        <w:t xml:space="preserve"> </w:t>
      </w:r>
      <w:r w:rsidRPr="00044645">
        <w:rPr>
          <w:rFonts w:ascii="Trebuchet MS" w:hAnsi="Trebuchet MS"/>
        </w:rPr>
        <w:t>between</w:t>
      </w:r>
      <w:r w:rsidRPr="00044645">
        <w:rPr>
          <w:rFonts w:ascii="Trebuchet MS" w:hAnsi="Trebuchet MS"/>
          <w:spacing w:val="-7"/>
        </w:rPr>
        <w:t xml:space="preserve"> </w:t>
      </w:r>
      <w:r w:rsidRPr="00044645">
        <w:rPr>
          <w:rFonts w:ascii="Trebuchet MS" w:hAnsi="Trebuchet MS"/>
        </w:rPr>
        <w:t>delivery</w:t>
      </w:r>
      <w:r w:rsidRPr="00044645">
        <w:rPr>
          <w:rFonts w:ascii="Trebuchet MS" w:hAnsi="Trebuchet MS"/>
          <w:spacing w:val="-1"/>
        </w:rPr>
        <w:t xml:space="preserve"> </w:t>
      </w:r>
      <w:r w:rsidRPr="00044645">
        <w:rPr>
          <w:rFonts w:ascii="Trebuchet MS" w:hAnsi="Trebuchet MS"/>
        </w:rPr>
        <w:t>and</w:t>
      </w:r>
      <w:r w:rsidRPr="00044645">
        <w:rPr>
          <w:rFonts w:ascii="Trebuchet MS" w:hAnsi="Trebuchet MS"/>
          <w:spacing w:val="-13"/>
        </w:rPr>
        <w:t xml:space="preserve"> </w:t>
      </w:r>
      <w:r w:rsidRPr="00044645">
        <w:rPr>
          <w:rFonts w:ascii="Trebuchet MS" w:hAnsi="Trebuchet MS"/>
        </w:rPr>
        <w:t>recruitment</w:t>
      </w:r>
      <w:r w:rsidRPr="00044645">
        <w:rPr>
          <w:rFonts w:ascii="Trebuchet MS" w:hAnsi="Trebuchet MS"/>
          <w:spacing w:val="-14"/>
        </w:rPr>
        <w:t xml:space="preserve"> </w:t>
      </w:r>
      <w:r w:rsidRPr="00044645">
        <w:rPr>
          <w:rFonts w:ascii="Trebuchet MS" w:hAnsi="Trebuchet MS"/>
        </w:rPr>
        <w:t>along with</w:t>
      </w:r>
      <w:r w:rsidRPr="00044645">
        <w:rPr>
          <w:rFonts w:ascii="Trebuchet MS" w:hAnsi="Trebuchet MS"/>
          <w:spacing w:val="-7"/>
        </w:rPr>
        <w:t xml:space="preserve"> </w:t>
      </w:r>
      <w:r w:rsidRPr="00044645">
        <w:rPr>
          <w:rFonts w:ascii="Trebuchet MS" w:hAnsi="Trebuchet MS"/>
        </w:rPr>
        <w:t>tracking of</w:t>
      </w:r>
      <w:r w:rsidRPr="00044645">
        <w:rPr>
          <w:rFonts w:ascii="Trebuchet MS" w:hAnsi="Trebuchet MS"/>
          <w:spacing w:val="-2"/>
        </w:rPr>
        <w:t xml:space="preserve"> </w:t>
      </w:r>
      <w:r w:rsidRPr="00044645">
        <w:rPr>
          <w:rFonts w:ascii="Trebuchet MS" w:hAnsi="Trebuchet MS"/>
        </w:rPr>
        <w:t>all open</w:t>
      </w:r>
      <w:r w:rsidRPr="00044645">
        <w:rPr>
          <w:rFonts w:ascii="Trebuchet MS" w:hAnsi="Trebuchet MS"/>
          <w:spacing w:val="-12"/>
        </w:rPr>
        <w:t xml:space="preserve"> </w:t>
      </w:r>
      <w:r w:rsidRPr="00044645">
        <w:rPr>
          <w:rFonts w:ascii="Trebuchet MS" w:hAnsi="Trebuchet MS"/>
        </w:rPr>
        <w:t>hiring</w:t>
      </w:r>
      <w:r w:rsidRPr="00044645">
        <w:rPr>
          <w:rFonts w:ascii="Trebuchet MS" w:hAnsi="Trebuchet MS"/>
          <w:spacing w:val="-47"/>
        </w:rPr>
        <w:t xml:space="preserve"> </w:t>
      </w:r>
      <w:r w:rsidRPr="00044645">
        <w:rPr>
          <w:rFonts w:ascii="Trebuchet MS" w:hAnsi="Trebuchet MS"/>
        </w:rPr>
        <w:t>demands</w:t>
      </w:r>
      <w:r w:rsidRPr="00044645">
        <w:rPr>
          <w:rFonts w:ascii="Trebuchet MS" w:hAnsi="Trebuchet MS"/>
          <w:spacing w:val="-7"/>
        </w:rPr>
        <w:t xml:space="preserve"> </w:t>
      </w:r>
      <w:r w:rsidRPr="00044645">
        <w:rPr>
          <w:rFonts w:ascii="Trebuchet MS" w:hAnsi="Trebuchet MS"/>
        </w:rPr>
        <w:t>with</w:t>
      </w:r>
      <w:r w:rsidRPr="00044645">
        <w:rPr>
          <w:rFonts w:ascii="Trebuchet MS" w:hAnsi="Trebuchet MS"/>
          <w:spacing w:val="-8"/>
        </w:rPr>
        <w:t xml:space="preserve"> </w:t>
      </w:r>
      <w:r w:rsidRPr="00044645">
        <w:rPr>
          <w:rFonts w:ascii="Trebuchet MS" w:hAnsi="Trebuchet MS"/>
        </w:rPr>
        <w:t>status</w:t>
      </w:r>
    </w:p>
    <w:p w14:paraId="3FB67DC6"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before="1" w:after="0" w:line="240" w:lineRule="auto"/>
        <w:ind w:hanging="361"/>
        <w:contextualSpacing w:val="0"/>
        <w:jc w:val="both"/>
        <w:rPr>
          <w:rFonts w:ascii="Trebuchet MS" w:hAnsi="Trebuchet MS"/>
        </w:rPr>
      </w:pPr>
      <w:r w:rsidRPr="00044645">
        <w:rPr>
          <w:rFonts w:ascii="Trebuchet MS" w:hAnsi="Trebuchet MS"/>
          <w:spacing w:val="-3"/>
        </w:rPr>
        <w:t>Constant</w:t>
      </w:r>
      <w:r w:rsidRPr="00044645">
        <w:rPr>
          <w:rFonts w:ascii="Trebuchet MS" w:hAnsi="Trebuchet MS"/>
          <w:spacing w:val="-18"/>
        </w:rPr>
        <w:t xml:space="preserve"> </w:t>
      </w:r>
      <w:r w:rsidRPr="00044645">
        <w:rPr>
          <w:rFonts w:ascii="Trebuchet MS" w:hAnsi="Trebuchet MS"/>
          <w:spacing w:val="-2"/>
        </w:rPr>
        <w:t>interaction</w:t>
      </w:r>
      <w:r w:rsidRPr="00044645">
        <w:rPr>
          <w:rFonts w:ascii="Trebuchet MS" w:hAnsi="Trebuchet MS"/>
          <w:spacing w:val="-7"/>
        </w:rPr>
        <w:t xml:space="preserve"> </w:t>
      </w:r>
      <w:r w:rsidRPr="00044645">
        <w:rPr>
          <w:rFonts w:ascii="Trebuchet MS" w:hAnsi="Trebuchet MS"/>
          <w:spacing w:val="-2"/>
        </w:rPr>
        <w:t>with</w:t>
      </w:r>
      <w:r w:rsidRPr="00044645">
        <w:rPr>
          <w:rFonts w:ascii="Trebuchet MS" w:hAnsi="Trebuchet MS"/>
          <w:spacing w:val="8"/>
        </w:rPr>
        <w:t xml:space="preserve"> </w:t>
      </w:r>
      <w:r w:rsidRPr="00044645">
        <w:rPr>
          <w:rFonts w:ascii="Trebuchet MS" w:hAnsi="Trebuchet MS"/>
          <w:spacing w:val="-2"/>
        </w:rPr>
        <w:t>client</w:t>
      </w:r>
      <w:r w:rsidRPr="00044645">
        <w:rPr>
          <w:rFonts w:ascii="Trebuchet MS" w:hAnsi="Trebuchet MS"/>
          <w:spacing w:val="-17"/>
        </w:rPr>
        <w:t xml:space="preserve"> </w:t>
      </w:r>
      <w:r w:rsidRPr="00044645">
        <w:rPr>
          <w:rFonts w:ascii="Trebuchet MS" w:hAnsi="Trebuchet MS"/>
          <w:spacing w:val="-2"/>
        </w:rPr>
        <w:t>regarding</w:t>
      </w:r>
      <w:r w:rsidRPr="00044645">
        <w:rPr>
          <w:rFonts w:ascii="Trebuchet MS" w:hAnsi="Trebuchet MS"/>
          <w:spacing w:val="5"/>
        </w:rPr>
        <w:t xml:space="preserve"> </w:t>
      </w:r>
      <w:r w:rsidRPr="00044645">
        <w:rPr>
          <w:rFonts w:ascii="Trebuchet MS" w:hAnsi="Trebuchet MS"/>
          <w:spacing w:val="-2"/>
        </w:rPr>
        <w:t>requirement,</w:t>
      </w:r>
      <w:r w:rsidRPr="00044645">
        <w:rPr>
          <w:rFonts w:ascii="Trebuchet MS" w:hAnsi="Trebuchet MS"/>
          <w:spacing w:val="-12"/>
        </w:rPr>
        <w:t xml:space="preserve"> </w:t>
      </w:r>
      <w:r w:rsidRPr="00044645">
        <w:rPr>
          <w:rFonts w:ascii="Trebuchet MS" w:hAnsi="Trebuchet MS"/>
          <w:spacing w:val="-2"/>
        </w:rPr>
        <w:t>scheduling</w:t>
      </w:r>
      <w:r w:rsidRPr="00044645">
        <w:rPr>
          <w:rFonts w:ascii="Trebuchet MS" w:hAnsi="Trebuchet MS"/>
          <w:spacing w:val="6"/>
        </w:rPr>
        <w:t xml:space="preserve"> </w:t>
      </w:r>
      <w:r w:rsidRPr="00044645">
        <w:rPr>
          <w:rFonts w:ascii="Trebuchet MS" w:hAnsi="Trebuchet MS"/>
          <w:spacing w:val="-2"/>
        </w:rPr>
        <w:t>and</w:t>
      </w:r>
      <w:r w:rsidRPr="00044645">
        <w:rPr>
          <w:rFonts w:ascii="Trebuchet MS" w:hAnsi="Trebuchet MS"/>
          <w:spacing w:val="-13"/>
        </w:rPr>
        <w:t xml:space="preserve"> </w:t>
      </w:r>
      <w:r w:rsidRPr="00044645">
        <w:rPr>
          <w:rFonts w:ascii="Trebuchet MS" w:hAnsi="Trebuchet MS"/>
          <w:spacing w:val="-2"/>
        </w:rPr>
        <w:t>other</w:t>
      </w:r>
      <w:r w:rsidRPr="00044645">
        <w:rPr>
          <w:rFonts w:ascii="Trebuchet MS" w:hAnsi="Trebuchet MS"/>
          <w:spacing w:val="-1"/>
        </w:rPr>
        <w:t xml:space="preserve"> </w:t>
      </w:r>
      <w:r w:rsidRPr="00044645">
        <w:rPr>
          <w:rFonts w:ascii="Trebuchet MS" w:hAnsi="Trebuchet MS"/>
          <w:spacing w:val="-2"/>
        </w:rPr>
        <w:t>specifications</w:t>
      </w:r>
    </w:p>
    <w:p w14:paraId="5703F8F5"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Regular</w:t>
      </w:r>
      <w:r w:rsidRPr="00044645">
        <w:rPr>
          <w:rFonts w:ascii="Trebuchet MS" w:hAnsi="Trebuchet MS"/>
          <w:spacing w:val="-16"/>
        </w:rPr>
        <w:t xml:space="preserve"> </w:t>
      </w:r>
      <w:r w:rsidRPr="00044645">
        <w:rPr>
          <w:rFonts w:ascii="Trebuchet MS" w:hAnsi="Trebuchet MS"/>
        </w:rPr>
        <w:t>Review</w:t>
      </w:r>
      <w:r w:rsidRPr="00044645">
        <w:rPr>
          <w:rFonts w:ascii="Trebuchet MS" w:hAnsi="Trebuchet MS"/>
          <w:spacing w:val="-15"/>
        </w:rPr>
        <w:t xml:space="preserve"> </w:t>
      </w:r>
      <w:r w:rsidRPr="00044645">
        <w:rPr>
          <w:rFonts w:ascii="Trebuchet MS" w:hAnsi="Trebuchet MS"/>
        </w:rPr>
        <w:t>and</w:t>
      </w:r>
      <w:r w:rsidRPr="00044645">
        <w:rPr>
          <w:rFonts w:ascii="Trebuchet MS" w:hAnsi="Trebuchet MS"/>
          <w:spacing w:val="-22"/>
        </w:rPr>
        <w:t xml:space="preserve"> </w:t>
      </w:r>
      <w:r w:rsidRPr="00044645">
        <w:rPr>
          <w:rFonts w:ascii="Trebuchet MS" w:hAnsi="Trebuchet MS"/>
        </w:rPr>
        <w:t>interaction</w:t>
      </w:r>
      <w:r w:rsidRPr="00044645">
        <w:rPr>
          <w:rFonts w:ascii="Trebuchet MS" w:hAnsi="Trebuchet MS"/>
          <w:spacing w:val="-16"/>
        </w:rPr>
        <w:t xml:space="preserve"> </w:t>
      </w:r>
      <w:r w:rsidRPr="00044645">
        <w:rPr>
          <w:rFonts w:ascii="Trebuchet MS" w:hAnsi="Trebuchet MS"/>
        </w:rPr>
        <w:t>with</w:t>
      </w:r>
      <w:r w:rsidRPr="00044645">
        <w:rPr>
          <w:rFonts w:ascii="Trebuchet MS" w:hAnsi="Trebuchet MS"/>
          <w:spacing w:val="-17"/>
        </w:rPr>
        <w:t xml:space="preserve"> </w:t>
      </w:r>
      <w:r w:rsidRPr="00044645">
        <w:rPr>
          <w:rFonts w:ascii="Trebuchet MS" w:hAnsi="Trebuchet MS"/>
        </w:rPr>
        <w:t>Client</w:t>
      </w:r>
      <w:r w:rsidRPr="00044645">
        <w:rPr>
          <w:rFonts w:ascii="Trebuchet MS" w:hAnsi="Trebuchet MS"/>
          <w:spacing w:val="-23"/>
        </w:rPr>
        <w:t xml:space="preserve"> </w:t>
      </w:r>
      <w:r w:rsidRPr="00044645">
        <w:rPr>
          <w:rFonts w:ascii="Trebuchet MS" w:hAnsi="Trebuchet MS"/>
        </w:rPr>
        <w:t>leadership</w:t>
      </w:r>
      <w:r w:rsidRPr="00044645">
        <w:rPr>
          <w:rFonts w:ascii="Trebuchet MS" w:hAnsi="Trebuchet MS"/>
          <w:spacing w:val="-17"/>
        </w:rPr>
        <w:t xml:space="preserve"> </w:t>
      </w:r>
      <w:r w:rsidRPr="00044645">
        <w:rPr>
          <w:rFonts w:ascii="Trebuchet MS" w:hAnsi="Trebuchet MS"/>
        </w:rPr>
        <w:t>team</w:t>
      </w:r>
      <w:r w:rsidRPr="00044645">
        <w:rPr>
          <w:rFonts w:ascii="Trebuchet MS" w:hAnsi="Trebuchet MS"/>
          <w:spacing w:val="-5"/>
        </w:rPr>
        <w:t xml:space="preserve"> </w:t>
      </w:r>
      <w:r w:rsidRPr="00044645">
        <w:rPr>
          <w:rFonts w:ascii="Trebuchet MS" w:hAnsi="Trebuchet MS"/>
        </w:rPr>
        <w:t>on</w:t>
      </w:r>
      <w:r w:rsidRPr="00044645">
        <w:rPr>
          <w:rFonts w:ascii="Trebuchet MS" w:hAnsi="Trebuchet MS"/>
          <w:spacing w:val="-22"/>
        </w:rPr>
        <w:t xml:space="preserve"> </w:t>
      </w:r>
      <w:r w:rsidRPr="00044645">
        <w:rPr>
          <w:rFonts w:ascii="Trebuchet MS" w:hAnsi="Trebuchet MS"/>
        </w:rPr>
        <w:t>demand-supply</w:t>
      </w:r>
      <w:r w:rsidRPr="00044645">
        <w:rPr>
          <w:rFonts w:ascii="Trebuchet MS" w:hAnsi="Trebuchet MS"/>
          <w:spacing w:val="-6"/>
        </w:rPr>
        <w:t xml:space="preserve"> </w:t>
      </w:r>
      <w:r w:rsidRPr="00044645">
        <w:rPr>
          <w:rFonts w:ascii="Trebuchet MS" w:hAnsi="Trebuchet MS"/>
        </w:rPr>
        <w:t>management</w:t>
      </w:r>
    </w:p>
    <w:p w14:paraId="4E72BBA6"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rPr>
        <w:t>Sharing</w:t>
      </w:r>
      <w:r w:rsidRPr="00044645">
        <w:rPr>
          <w:rFonts w:ascii="Trebuchet MS" w:hAnsi="Trebuchet MS"/>
          <w:spacing w:val="-11"/>
        </w:rPr>
        <w:t xml:space="preserve"> </w:t>
      </w:r>
      <w:proofErr w:type="gramStart"/>
      <w:r w:rsidRPr="00044645">
        <w:rPr>
          <w:rFonts w:ascii="Trebuchet MS" w:hAnsi="Trebuchet MS"/>
        </w:rPr>
        <w:t>requirement</w:t>
      </w:r>
      <w:proofErr w:type="gramEnd"/>
      <w:r w:rsidRPr="00044645">
        <w:rPr>
          <w:rFonts w:ascii="Trebuchet MS" w:hAnsi="Trebuchet MS"/>
        </w:rPr>
        <w:t xml:space="preserve"> with</w:t>
      </w:r>
      <w:r w:rsidRPr="00044645">
        <w:rPr>
          <w:rFonts w:ascii="Trebuchet MS" w:hAnsi="Trebuchet MS"/>
          <w:spacing w:val="-14"/>
        </w:rPr>
        <w:t xml:space="preserve"> </w:t>
      </w:r>
      <w:r w:rsidRPr="00044645">
        <w:rPr>
          <w:rFonts w:ascii="Trebuchet MS" w:hAnsi="Trebuchet MS"/>
        </w:rPr>
        <w:t>vendors.</w:t>
      </w:r>
    </w:p>
    <w:p w14:paraId="2295B7AF"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before="1" w:after="0" w:line="240" w:lineRule="auto"/>
        <w:ind w:hanging="361"/>
        <w:contextualSpacing w:val="0"/>
        <w:jc w:val="both"/>
        <w:rPr>
          <w:rFonts w:ascii="Trebuchet MS" w:hAnsi="Trebuchet MS"/>
        </w:rPr>
      </w:pPr>
      <w:r w:rsidRPr="00044645">
        <w:rPr>
          <w:rFonts w:ascii="Trebuchet MS" w:hAnsi="Trebuchet MS"/>
          <w:spacing w:val="-1"/>
        </w:rPr>
        <w:t>SPOC</w:t>
      </w:r>
      <w:r w:rsidRPr="00044645">
        <w:rPr>
          <w:rFonts w:ascii="Trebuchet MS" w:hAnsi="Trebuchet MS"/>
          <w:spacing w:val="-9"/>
        </w:rPr>
        <w:t xml:space="preserve"> </w:t>
      </w:r>
      <w:r w:rsidRPr="00044645">
        <w:rPr>
          <w:rFonts w:ascii="Trebuchet MS" w:hAnsi="Trebuchet MS"/>
          <w:spacing w:val="-1"/>
        </w:rPr>
        <w:t>person</w:t>
      </w:r>
      <w:r w:rsidRPr="00044645">
        <w:rPr>
          <w:rFonts w:ascii="Trebuchet MS" w:hAnsi="Trebuchet MS"/>
          <w:spacing w:val="-22"/>
        </w:rPr>
        <w:t xml:space="preserve"> </w:t>
      </w:r>
      <w:r w:rsidRPr="00044645">
        <w:rPr>
          <w:rFonts w:ascii="Trebuchet MS" w:hAnsi="Trebuchet MS"/>
          <w:spacing w:val="-1"/>
        </w:rPr>
        <w:t>between</w:t>
      </w:r>
      <w:r w:rsidRPr="00044645">
        <w:rPr>
          <w:rFonts w:ascii="Trebuchet MS" w:hAnsi="Trebuchet MS"/>
          <w:spacing w:val="-17"/>
        </w:rPr>
        <w:t xml:space="preserve"> </w:t>
      </w:r>
      <w:r w:rsidRPr="00044645">
        <w:rPr>
          <w:rFonts w:ascii="Trebuchet MS" w:hAnsi="Trebuchet MS"/>
        </w:rPr>
        <w:t>vendor</w:t>
      </w:r>
      <w:r w:rsidRPr="00044645">
        <w:rPr>
          <w:rFonts w:ascii="Trebuchet MS" w:hAnsi="Trebuchet MS"/>
          <w:spacing w:val="-12"/>
        </w:rPr>
        <w:t xml:space="preserve"> </w:t>
      </w:r>
      <w:r w:rsidRPr="00044645">
        <w:rPr>
          <w:rFonts w:ascii="Trebuchet MS" w:hAnsi="Trebuchet MS"/>
        </w:rPr>
        <w:t>and</w:t>
      </w:r>
      <w:r w:rsidRPr="00044645">
        <w:rPr>
          <w:rFonts w:ascii="Trebuchet MS" w:hAnsi="Trebuchet MS"/>
          <w:spacing w:val="-18"/>
        </w:rPr>
        <w:t xml:space="preserve"> </w:t>
      </w:r>
      <w:r w:rsidRPr="00044645">
        <w:rPr>
          <w:rFonts w:ascii="Trebuchet MS" w:hAnsi="Trebuchet MS"/>
        </w:rPr>
        <w:t>client.</w:t>
      </w:r>
    </w:p>
    <w:p w14:paraId="64B46906"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before="2" w:after="0" w:line="237" w:lineRule="auto"/>
        <w:ind w:right="976"/>
        <w:contextualSpacing w:val="0"/>
        <w:jc w:val="both"/>
        <w:rPr>
          <w:rFonts w:ascii="Trebuchet MS" w:hAnsi="Trebuchet MS"/>
        </w:rPr>
      </w:pPr>
      <w:r w:rsidRPr="00044645">
        <w:rPr>
          <w:rFonts w:ascii="Trebuchet MS" w:hAnsi="Trebuchet MS"/>
          <w:spacing w:val="-1"/>
        </w:rPr>
        <w:t>Involved</w:t>
      </w:r>
      <w:r w:rsidRPr="00044645">
        <w:rPr>
          <w:rFonts w:ascii="Trebuchet MS" w:hAnsi="Trebuchet MS"/>
          <w:spacing w:val="-11"/>
        </w:rPr>
        <w:t xml:space="preserve"> </w:t>
      </w:r>
      <w:r w:rsidRPr="00044645">
        <w:rPr>
          <w:rFonts w:ascii="Trebuchet MS" w:hAnsi="Trebuchet MS"/>
          <w:spacing w:val="-1"/>
        </w:rPr>
        <w:t>in</w:t>
      </w:r>
      <w:r w:rsidRPr="00044645">
        <w:rPr>
          <w:rFonts w:ascii="Trebuchet MS" w:hAnsi="Trebuchet MS"/>
          <w:spacing w:val="-13"/>
        </w:rPr>
        <w:t xml:space="preserve"> </w:t>
      </w:r>
      <w:proofErr w:type="gramStart"/>
      <w:r w:rsidRPr="00044645">
        <w:rPr>
          <w:rFonts w:ascii="Trebuchet MS" w:hAnsi="Trebuchet MS"/>
          <w:spacing w:val="-1"/>
        </w:rPr>
        <w:t>identifying</w:t>
      </w:r>
      <w:r w:rsidRPr="00044645">
        <w:rPr>
          <w:rFonts w:ascii="Trebuchet MS" w:hAnsi="Trebuchet MS"/>
        </w:rPr>
        <w:t xml:space="preserve"> ,</w:t>
      </w:r>
      <w:proofErr w:type="gramEnd"/>
      <w:r w:rsidRPr="00044645">
        <w:rPr>
          <w:rFonts w:ascii="Trebuchet MS" w:hAnsi="Trebuchet MS"/>
          <w:spacing w:val="-14"/>
        </w:rPr>
        <w:t xml:space="preserve"> </w:t>
      </w:r>
      <w:r w:rsidRPr="00044645">
        <w:rPr>
          <w:rFonts w:ascii="Trebuchet MS" w:hAnsi="Trebuchet MS"/>
        </w:rPr>
        <w:t>interviewing,</w:t>
      </w:r>
      <w:r w:rsidRPr="00044645">
        <w:rPr>
          <w:rFonts w:ascii="Trebuchet MS" w:hAnsi="Trebuchet MS"/>
          <w:spacing w:val="-8"/>
        </w:rPr>
        <w:t xml:space="preserve"> </w:t>
      </w:r>
      <w:r w:rsidRPr="00044645">
        <w:rPr>
          <w:rFonts w:ascii="Trebuchet MS" w:hAnsi="Trebuchet MS"/>
        </w:rPr>
        <w:t>screening and</w:t>
      </w:r>
      <w:r w:rsidRPr="00044645">
        <w:rPr>
          <w:rFonts w:ascii="Trebuchet MS" w:hAnsi="Trebuchet MS"/>
          <w:spacing w:val="-8"/>
        </w:rPr>
        <w:t xml:space="preserve"> </w:t>
      </w:r>
      <w:r w:rsidRPr="00044645">
        <w:rPr>
          <w:rFonts w:ascii="Trebuchet MS" w:hAnsi="Trebuchet MS"/>
        </w:rPr>
        <w:t>placing personnel in</w:t>
      </w:r>
      <w:r w:rsidRPr="00044645">
        <w:rPr>
          <w:rFonts w:ascii="Trebuchet MS" w:hAnsi="Trebuchet MS"/>
          <w:spacing w:val="-7"/>
        </w:rPr>
        <w:t xml:space="preserve"> </w:t>
      </w:r>
      <w:r w:rsidRPr="00044645">
        <w:rPr>
          <w:rFonts w:ascii="Trebuchet MS" w:hAnsi="Trebuchet MS"/>
        </w:rPr>
        <w:t>quick</w:t>
      </w:r>
      <w:r w:rsidRPr="00044645">
        <w:rPr>
          <w:rFonts w:ascii="Trebuchet MS" w:hAnsi="Trebuchet MS"/>
          <w:spacing w:val="-1"/>
        </w:rPr>
        <w:t xml:space="preserve"> </w:t>
      </w:r>
      <w:r w:rsidRPr="00044645">
        <w:rPr>
          <w:rFonts w:ascii="Trebuchet MS" w:hAnsi="Trebuchet MS"/>
        </w:rPr>
        <w:t>turnaround</w:t>
      </w:r>
      <w:r w:rsidRPr="00044645">
        <w:rPr>
          <w:rFonts w:ascii="Trebuchet MS" w:hAnsi="Trebuchet MS"/>
          <w:spacing w:val="-8"/>
        </w:rPr>
        <w:t xml:space="preserve"> </w:t>
      </w:r>
      <w:r w:rsidRPr="00044645">
        <w:rPr>
          <w:rFonts w:ascii="Trebuchet MS" w:hAnsi="Trebuchet MS"/>
        </w:rPr>
        <w:t>in</w:t>
      </w:r>
      <w:r w:rsidRPr="00044645">
        <w:rPr>
          <w:rFonts w:ascii="Trebuchet MS" w:hAnsi="Trebuchet MS"/>
          <w:spacing w:val="-7"/>
        </w:rPr>
        <w:t xml:space="preserve"> </w:t>
      </w:r>
      <w:r w:rsidRPr="00044645">
        <w:rPr>
          <w:rFonts w:ascii="Trebuchet MS" w:hAnsi="Trebuchet MS"/>
        </w:rPr>
        <w:t>permanent</w:t>
      </w:r>
      <w:r w:rsidRPr="00044645">
        <w:rPr>
          <w:rFonts w:ascii="Trebuchet MS" w:hAnsi="Trebuchet MS"/>
          <w:spacing w:val="-47"/>
        </w:rPr>
        <w:t xml:space="preserve"> </w:t>
      </w:r>
      <w:r w:rsidRPr="00044645">
        <w:rPr>
          <w:rFonts w:ascii="Trebuchet MS" w:hAnsi="Trebuchet MS"/>
        </w:rPr>
        <w:t>positions</w:t>
      </w:r>
    </w:p>
    <w:p w14:paraId="782DEAB6"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before="4" w:after="0" w:line="240" w:lineRule="auto"/>
        <w:ind w:hanging="361"/>
        <w:contextualSpacing w:val="0"/>
        <w:jc w:val="both"/>
        <w:rPr>
          <w:rFonts w:ascii="Trebuchet MS" w:hAnsi="Trebuchet MS"/>
        </w:rPr>
      </w:pPr>
      <w:r w:rsidRPr="00044645">
        <w:rPr>
          <w:rFonts w:ascii="Trebuchet MS" w:hAnsi="Trebuchet MS"/>
        </w:rPr>
        <w:t>Understanding</w:t>
      </w:r>
      <w:r w:rsidRPr="00044645">
        <w:rPr>
          <w:rFonts w:ascii="Trebuchet MS" w:hAnsi="Trebuchet MS"/>
          <w:spacing w:val="-5"/>
        </w:rPr>
        <w:t xml:space="preserve"> </w:t>
      </w:r>
      <w:r w:rsidRPr="00044645">
        <w:rPr>
          <w:rFonts w:ascii="Trebuchet MS" w:hAnsi="Trebuchet MS"/>
        </w:rPr>
        <w:t>the</w:t>
      </w:r>
      <w:r w:rsidRPr="00044645">
        <w:rPr>
          <w:rFonts w:ascii="Trebuchet MS" w:hAnsi="Trebuchet MS"/>
          <w:spacing w:val="-15"/>
        </w:rPr>
        <w:t xml:space="preserve"> </w:t>
      </w:r>
      <w:r w:rsidRPr="00044645">
        <w:rPr>
          <w:rFonts w:ascii="Trebuchet MS" w:hAnsi="Trebuchet MS"/>
        </w:rPr>
        <w:t>client requirements</w:t>
      </w:r>
    </w:p>
    <w:p w14:paraId="149238AA"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before="1" w:after="0" w:line="240" w:lineRule="auto"/>
        <w:ind w:right="382"/>
        <w:contextualSpacing w:val="0"/>
        <w:jc w:val="both"/>
        <w:rPr>
          <w:rFonts w:ascii="Trebuchet MS" w:hAnsi="Trebuchet MS"/>
        </w:rPr>
      </w:pPr>
      <w:r w:rsidRPr="00044645">
        <w:rPr>
          <w:rFonts w:ascii="Trebuchet MS" w:hAnsi="Trebuchet MS"/>
        </w:rPr>
        <w:t>Utilized various job portals and job</w:t>
      </w:r>
      <w:r w:rsidRPr="00044645">
        <w:rPr>
          <w:rFonts w:ascii="Trebuchet MS" w:hAnsi="Trebuchet MS"/>
          <w:spacing w:val="1"/>
        </w:rPr>
        <w:t xml:space="preserve"> </w:t>
      </w:r>
      <w:r w:rsidRPr="00044645">
        <w:rPr>
          <w:rFonts w:ascii="Trebuchet MS" w:hAnsi="Trebuchet MS"/>
        </w:rPr>
        <w:t>boards, professional</w:t>
      </w:r>
      <w:r w:rsidRPr="00044645">
        <w:rPr>
          <w:rFonts w:ascii="Trebuchet MS" w:hAnsi="Trebuchet MS"/>
          <w:spacing w:val="1"/>
        </w:rPr>
        <w:t xml:space="preserve"> </w:t>
      </w:r>
      <w:r w:rsidRPr="00044645">
        <w:rPr>
          <w:rFonts w:ascii="Trebuchet MS" w:hAnsi="Trebuchet MS"/>
        </w:rPr>
        <w:t>networking</w:t>
      </w:r>
      <w:r w:rsidRPr="00044645">
        <w:rPr>
          <w:rFonts w:ascii="Trebuchet MS" w:hAnsi="Trebuchet MS"/>
          <w:spacing w:val="1"/>
        </w:rPr>
        <w:t xml:space="preserve"> </w:t>
      </w:r>
      <w:r w:rsidRPr="00044645">
        <w:rPr>
          <w:rFonts w:ascii="Trebuchet MS" w:hAnsi="Trebuchet MS"/>
        </w:rPr>
        <w:t>sites and groups for sourcing</w:t>
      </w:r>
      <w:r w:rsidRPr="00044645">
        <w:rPr>
          <w:rFonts w:ascii="Trebuchet MS" w:hAnsi="Trebuchet MS"/>
          <w:spacing w:val="1"/>
        </w:rPr>
        <w:t xml:space="preserve"> </w:t>
      </w:r>
      <w:r w:rsidRPr="00044645">
        <w:rPr>
          <w:rFonts w:ascii="Trebuchet MS" w:hAnsi="Trebuchet MS"/>
        </w:rPr>
        <w:t>active and</w:t>
      </w:r>
      <w:r w:rsidRPr="00044645">
        <w:rPr>
          <w:rFonts w:ascii="Trebuchet MS" w:hAnsi="Trebuchet MS"/>
          <w:spacing w:val="-47"/>
        </w:rPr>
        <w:t xml:space="preserve"> </w:t>
      </w:r>
      <w:r w:rsidRPr="00044645">
        <w:rPr>
          <w:rFonts w:ascii="Trebuchet MS" w:hAnsi="Trebuchet MS"/>
        </w:rPr>
        <w:t>passive</w:t>
      </w:r>
      <w:r w:rsidRPr="00044645">
        <w:rPr>
          <w:rFonts w:ascii="Trebuchet MS" w:hAnsi="Trebuchet MS"/>
          <w:spacing w:val="-7"/>
        </w:rPr>
        <w:t xml:space="preserve"> </w:t>
      </w:r>
      <w:r w:rsidRPr="00044645">
        <w:rPr>
          <w:rFonts w:ascii="Trebuchet MS" w:hAnsi="Trebuchet MS"/>
        </w:rPr>
        <w:t>candidates.</w:t>
      </w:r>
    </w:p>
    <w:p w14:paraId="48947EA4"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3"/>
        </w:rPr>
        <w:t>Pre-screening</w:t>
      </w:r>
      <w:r w:rsidRPr="00044645">
        <w:rPr>
          <w:rFonts w:ascii="Trebuchet MS" w:hAnsi="Trebuchet MS"/>
          <w:spacing w:val="6"/>
        </w:rPr>
        <w:t xml:space="preserve"> </w:t>
      </w:r>
      <w:r w:rsidRPr="00044645">
        <w:rPr>
          <w:rFonts w:ascii="Trebuchet MS" w:hAnsi="Trebuchet MS"/>
          <w:spacing w:val="-2"/>
        </w:rPr>
        <w:t>the candidate</w:t>
      </w:r>
      <w:r w:rsidRPr="00044645">
        <w:rPr>
          <w:rFonts w:ascii="Trebuchet MS" w:hAnsi="Trebuchet MS"/>
          <w:spacing w:val="-5"/>
        </w:rPr>
        <w:t xml:space="preserve"> </w:t>
      </w:r>
      <w:r w:rsidRPr="00044645">
        <w:rPr>
          <w:rFonts w:ascii="Trebuchet MS" w:hAnsi="Trebuchet MS"/>
          <w:spacing w:val="-2"/>
        </w:rPr>
        <w:t>via</w:t>
      </w:r>
      <w:r w:rsidRPr="00044645">
        <w:rPr>
          <w:rFonts w:ascii="Trebuchet MS" w:hAnsi="Trebuchet MS"/>
          <w:spacing w:val="-6"/>
        </w:rPr>
        <w:t xml:space="preserve"> </w:t>
      </w:r>
      <w:r w:rsidRPr="00044645">
        <w:rPr>
          <w:rFonts w:ascii="Trebuchet MS" w:hAnsi="Trebuchet MS"/>
          <w:spacing w:val="-2"/>
        </w:rPr>
        <w:t>telephonic</w:t>
      </w:r>
      <w:r w:rsidRPr="00044645">
        <w:rPr>
          <w:rFonts w:ascii="Trebuchet MS" w:hAnsi="Trebuchet MS"/>
          <w:spacing w:val="-12"/>
        </w:rPr>
        <w:t xml:space="preserve"> </w:t>
      </w:r>
      <w:r w:rsidRPr="00044645">
        <w:rPr>
          <w:rFonts w:ascii="Trebuchet MS" w:hAnsi="Trebuchet MS"/>
          <w:spacing w:val="-2"/>
        </w:rPr>
        <w:t>interview.</w:t>
      </w:r>
    </w:p>
    <w:p w14:paraId="03CB2BDA"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Scheduling</w:t>
      </w:r>
      <w:r w:rsidRPr="00044645">
        <w:rPr>
          <w:rFonts w:ascii="Trebuchet MS" w:hAnsi="Trebuchet MS"/>
          <w:spacing w:val="-14"/>
        </w:rPr>
        <w:t xml:space="preserve"> </w:t>
      </w:r>
      <w:r w:rsidRPr="00044645">
        <w:rPr>
          <w:rFonts w:ascii="Trebuchet MS" w:hAnsi="Trebuchet MS"/>
          <w:spacing w:val="-1"/>
        </w:rPr>
        <w:t>onsite</w:t>
      </w:r>
      <w:r w:rsidRPr="00044645">
        <w:rPr>
          <w:rFonts w:ascii="Trebuchet MS" w:hAnsi="Trebuchet MS"/>
          <w:spacing w:val="-16"/>
        </w:rPr>
        <w:t xml:space="preserve"> </w:t>
      </w:r>
      <w:r w:rsidRPr="00044645">
        <w:rPr>
          <w:rFonts w:ascii="Trebuchet MS" w:hAnsi="Trebuchet MS"/>
          <w:spacing w:val="-1"/>
        </w:rPr>
        <w:t>/</w:t>
      </w:r>
      <w:r w:rsidRPr="00044645">
        <w:rPr>
          <w:rFonts w:ascii="Trebuchet MS" w:hAnsi="Trebuchet MS"/>
          <w:spacing w:val="-10"/>
        </w:rPr>
        <w:t xml:space="preserve"> </w:t>
      </w:r>
      <w:r w:rsidRPr="00044645">
        <w:rPr>
          <w:rFonts w:ascii="Trebuchet MS" w:hAnsi="Trebuchet MS"/>
          <w:spacing w:val="-1"/>
        </w:rPr>
        <w:t>phone</w:t>
      </w:r>
      <w:r w:rsidRPr="00044645">
        <w:rPr>
          <w:rFonts w:ascii="Trebuchet MS" w:hAnsi="Trebuchet MS"/>
          <w:spacing w:val="-11"/>
        </w:rPr>
        <w:t xml:space="preserve"> </w:t>
      </w:r>
      <w:r w:rsidRPr="00044645">
        <w:rPr>
          <w:rFonts w:ascii="Trebuchet MS" w:hAnsi="Trebuchet MS"/>
          <w:spacing w:val="-1"/>
        </w:rPr>
        <w:t>interviews</w:t>
      </w:r>
      <w:r w:rsidRPr="00044645">
        <w:rPr>
          <w:rFonts w:ascii="Trebuchet MS" w:hAnsi="Trebuchet MS"/>
          <w:spacing w:val="-14"/>
        </w:rPr>
        <w:t xml:space="preserve"> </w:t>
      </w:r>
      <w:r w:rsidRPr="00044645">
        <w:rPr>
          <w:rFonts w:ascii="Trebuchet MS" w:hAnsi="Trebuchet MS"/>
        </w:rPr>
        <w:t>between</w:t>
      </w:r>
      <w:r w:rsidRPr="00044645">
        <w:rPr>
          <w:rFonts w:ascii="Trebuchet MS" w:hAnsi="Trebuchet MS"/>
          <w:spacing w:val="-22"/>
        </w:rPr>
        <w:t xml:space="preserve"> </w:t>
      </w:r>
      <w:r w:rsidRPr="00044645">
        <w:rPr>
          <w:rFonts w:ascii="Trebuchet MS" w:hAnsi="Trebuchet MS"/>
        </w:rPr>
        <w:t>candidate</w:t>
      </w:r>
      <w:r w:rsidRPr="00044645">
        <w:rPr>
          <w:rFonts w:ascii="Trebuchet MS" w:hAnsi="Trebuchet MS"/>
          <w:spacing w:val="-10"/>
        </w:rPr>
        <w:t xml:space="preserve"> </w:t>
      </w:r>
      <w:r w:rsidRPr="00044645">
        <w:rPr>
          <w:rFonts w:ascii="Trebuchet MS" w:hAnsi="Trebuchet MS"/>
        </w:rPr>
        <w:t>and</w:t>
      </w:r>
      <w:r w:rsidRPr="00044645">
        <w:rPr>
          <w:rFonts w:ascii="Trebuchet MS" w:hAnsi="Trebuchet MS"/>
          <w:spacing w:val="-22"/>
        </w:rPr>
        <w:t xml:space="preserve"> </w:t>
      </w:r>
      <w:r w:rsidRPr="00044645">
        <w:rPr>
          <w:rFonts w:ascii="Trebuchet MS" w:hAnsi="Trebuchet MS"/>
        </w:rPr>
        <w:t>client.</w:t>
      </w:r>
    </w:p>
    <w:p w14:paraId="245E0E9B"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before="5" w:after="0" w:line="266" w:lineRule="exact"/>
        <w:ind w:hanging="361"/>
        <w:contextualSpacing w:val="0"/>
        <w:jc w:val="both"/>
        <w:rPr>
          <w:rFonts w:ascii="Trebuchet MS" w:hAnsi="Trebuchet MS"/>
        </w:rPr>
      </w:pPr>
      <w:r w:rsidRPr="00044645">
        <w:rPr>
          <w:rFonts w:ascii="Trebuchet MS" w:hAnsi="Trebuchet MS"/>
          <w:spacing w:val="-1"/>
        </w:rPr>
        <w:t>Keep</w:t>
      </w:r>
      <w:r w:rsidRPr="00044645">
        <w:rPr>
          <w:rFonts w:ascii="Trebuchet MS" w:hAnsi="Trebuchet MS"/>
          <w:spacing w:val="-22"/>
        </w:rPr>
        <w:t xml:space="preserve"> </w:t>
      </w:r>
      <w:r w:rsidRPr="00044645">
        <w:rPr>
          <w:rFonts w:ascii="Trebuchet MS" w:hAnsi="Trebuchet MS"/>
          <w:spacing w:val="-1"/>
        </w:rPr>
        <w:t>candidate</w:t>
      </w:r>
      <w:r w:rsidRPr="00044645">
        <w:rPr>
          <w:rFonts w:ascii="Trebuchet MS" w:hAnsi="Trebuchet MS"/>
          <w:spacing w:val="-16"/>
        </w:rPr>
        <w:t xml:space="preserve"> </w:t>
      </w:r>
      <w:r w:rsidRPr="00044645">
        <w:rPr>
          <w:rFonts w:ascii="Trebuchet MS" w:hAnsi="Trebuchet MS"/>
          <w:spacing w:val="-1"/>
        </w:rPr>
        <w:t>and</w:t>
      </w:r>
      <w:r w:rsidRPr="00044645">
        <w:rPr>
          <w:rFonts w:ascii="Trebuchet MS" w:hAnsi="Trebuchet MS"/>
          <w:spacing w:val="-18"/>
        </w:rPr>
        <w:t xml:space="preserve"> </w:t>
      </w:r>
      <w:r w:rsidRPr="00044645">
        <w:rPr>
          <w:rFonts w:ascii="Trebuchet MS" w:hAnsi="Trebuchet MS"/>
          <w:spacing w:val="-1"/>
        </w:rPr>
        <w:t>employers</w:t>
      </w:r>
      <w:r w:rsidRPr="00044645">
        <w:rPr>
          <w:rFonts w:ascii="Trebuchet MS" w:hAnsi="Trebuchet MS"/>
          <w:spacing w:val="-11"/>
        </w:rPr>
        <w:t xml:space="preserve"> </w:t>
      </w:r>
      <w:r w:rsidRPr="00044645">
        <w:rPr>
          <w:rFonts w:ascii="Trebuchet MS" w:hAnsi="Trebuchet MS"/>
          <w:spacing w:val="-1"/>
        </w:rPr>
        <w:t>posted</w:t>
      </w:r>
      <w:r w:rsidRPr="00044645">
        <w:rPr>
          <w:rFonts w:ascii="Trebuchet MS" w:hAnsi="Trebuchet MS"/>
          <w:spacing w:val="-16"/>
        </w:rPr>
        <w:t xml:space="preserve"> </w:t>
      </w:r>
      <w:r w:rsidRPr="00044645">
        <w:rPr>
          <w:rFonts w:ascii="Trebuchet MS" w:hAnsi="Trebuchet MS"/>
          <w:spacing w:val="-1"/>
        </w:rPr>
        <w:t>with</w:t>
      </w:r>
      <w:r w:rsidRPr="00044645">
        <w:rPr>
          <w:rFonts w:ascii="Trebuchet MS" w:hAnsi="Trebuchet MS"/>
          <w:spacing w:val="-17"/>
        </w:rPr>
        <w:t xml:space="preserve"> </w:t>
      </w:r>
      <w:proofErr w:type="gramStart"/>
      <w:r w:rsidRPr="00044645">
        <w:rPr>
          <w:rFonts w:ascii="Trebuchet MS" w:hAnsi="Trebuchet MS"/>
        </w:rPr>
        <w:t>the</w:t>
      </w:r>
      <w:r w:rsidRPr="00044645">
        <w:rPr>
          <w:rFonts w:ascii="Trebuchet MS" w:hAnsi="Trebuchet MS"/>
          <w:spacing w:val="-11"/>
        </w:rPr>
        <w:t xml:space="preserve"> </w:t>
      </w:r>
      <w:r w:rsidRPr="00044645">
        <w:rPr>
          <w:rFonts w:ascii="Trebuchet MS" w:hAnsi="Trebuchet MS"/>
        </w:rPr>
        <w:t>feedback</w:t>
      </w:r>
      <w:proofErr w:type="gramEnd"/>
      <w:r w:rsidRPr="00044645">
        <w:rPr>
          <w:rFonts w:ascii="Trebuchet MS" w:hAnsi="Trebuchet MS"/>
          <w:spacing w:val="-10"/>
        </w:rPr>
        <w:t xml:space="preserve"> </w:t>
      </w:r>
      <w:r w:rsidRPr="00044645">
        <w:rPr>
          <w:rFonts w:ascii="Trebuchet MS" w:hAnsi="Trebuchet MS"/>
        </w:rPr>
        <w:t>from</w:t>
      </w:r>
      <w:r w:rsidRPr="00044645">
        <w:rPr>
          <w:rFonts w:ascii="Trebuchet MS" w:hAnsi="Trebuchet MS"/>
          <w:spacing w:val="-11"/>
        </w:rPr>
        <w:t xml:space="preserve"> </w:t>
      </w:r>
      <w:r w:rsidRPr="00044645">
        <w:rPr>
          <w:rFonts w:ascii="Trebuchet MS" w:hAnsi="Trebuchet MS"/>
        </w:rPr>
        <w:t>clients.</w:t>
      </w:r>
    </w:p>
    <w:p w14:paraId="476323EE" w14:textId="77777777" w:rsidR="00167145" w:rsidRPr="00044645" w:rsidRDefault="00167145" w:rsidP="00B56D5C">
      <w:pPr>
        <w:pStyle w:val="ListParagraph"/>
        <w:widowControl w:val="0"/>
        <w:numPr>
          <w:ilvl w:val="0"/>
          <w:numId w:val="33"/>
        </w:numPr>
        <w:tabs>
          <w:tab w:val="left" w:pos="820"/>
          <w:tab w:val="left" w:pos="821"/>
        </w:tabs>
        <w:autoSpaceDE w:val="0"/>
        <w:autoSpaceDN w:val="0"/>
        <w:spacing w:after="0" w:line="264" w:lineRule="exact"/>
        <w:ind w:hanging="361"/>
        <w:contextualSpacing w:val="0"/>
        <w:jc w:val="both"/>
        <w:rPr>
          <w:rFonts w:ascii="Trebuchet MS" w:hAnsi="Trebuchet MS"/>
        </w:rPr>
      </w:pPr>
      <w:r w:rsidRPr="00044645">
        <w:rPr>
          <w:rFonts w:ascii="Trebuchet MS" w:hAnsi="Trebuchet MS"/>
          <w:spacing w:val="-1"/>
        </w:rPr>
        <w:t>Follow-up</w:t>
      </w:r>
      <w:r w:rsidRPr="00044645">
        <w:rPr>
          <w:rFonts w:ascii="Trebuchet MS" w:hAnsi="Trebuchet MS"/>
          <w:spacing w:val="-22"/>
        </w:rPr>
        <w:t xml:space="preserve"> </w:t>
      </w:r>
      <w:r w:rsidRPr="00044645">
        <w:rPr>
          <w:rFonts w:ascii="Trebuchet MS" w:hAnsi="Trebuchet MS"/>
          <w:spacing w:val="-1"/>
        </w:rPr>
        <w:t>with</w:t>
      </w:r>
      <w:r w:rsidRPr="00044645">
        <w:rPr>
          <w:rFonts w:ascii="Trebuchet MS" w:hAnsi="Trebuchet MS"/>
          <w:spacing w:val="-22"/>
        </w:rPr>
        <w:t xml:space="preserve"> </w:t>
      </w:r>
      <w:r w:rsidRPr="00044645">
        <w:rPr>
          <w:rFonts w:ascii="Trebuchet MS" w:hAnsi="Trebuchet MS"/>
          <w:spacing w:val="-1"/>
        </w:rPr>
        <w:t>selected</w:t>
      </w:r>
      <w:r w:rsidRPr="00044645">
        <w:rPr>
          <w:rFonts w:ascii="Trebuchet MS" w:hAnsi="Trebuchet MS"/>
          <w:spacing w:val="-16"/>
        </w:rPr>
        <w:t xml:space="preserve"> </w:t>
      </w:r>
      <w:r w:rsidRPr="00044645">
        <w:rPr>
          <w:rFonts w:ascii="Trebuchet MS" w:hAnsi="Trebuchet MS"/>
          <w:spacing w:val="-1"/>
        </w:rPr>
        <w:t>candidates</w:t>
      </w:r>
      <w:r w:rsidRPr="00044645">
        <w:rPr>
          <w:rFonts w:ascii="Trebuchet MS" w:hAnsi="Trebuchet MS"/>
          <w:spacing w:val="-11"/>
        </w:rPr>
        <w:t xml:space="preserve"> </w:t>
      </w:r>
      <w:r w:rsidRPr="00044645">
        <w:rPr>
          <w:rFonts w:ascii="Trebuchet MS" w:hAnsi="Trebuchet MS"/>
          <w:spacing w:val="-1"/>
        </w:rPr>
        <w:t>to</w:t>
      </w:r>
      <w:r w:rsidRPr="00044645">
        <w:rPr>
          <w:rFonts w:ascii="Trebuchet MS" w:hAnsi="Trebuchet MS"/>
          <w:spacing w:val="-8"/>
        </w:rPr>
        <w:t xml:space="preserve"> </w:t>
      </w:r>
      <w:r w:rsidRPr="00044645">
        <w:rPr>
          <w:rFonts w:ascii="Trebuchet MS" w:hAnsi="Trebuchet MS"/>
        </w:rPr>
        <w:t>confirm</w:t>
      </w:r>
      <w:r w:rsidRPr="00044645">
        <w:rPr>
          <w:rFonts w:ascii="Trebuchet MS" w:hAnsi="Trebuchet MS"/>
          <w:spacing w:val="-6"/>
        </w:rPr>
        <w:t xml:space="preserve"> </w:t>
      </w:r>
      <w:r w:rsidRPr="00044645">
        <w:rPr>
          <w:rFonts w:ascii="Trebuchet MS" w:hAnsi="Trebuchet MS"/>
        </w:rPr>
        <w:t>their</w:t>
      </w:r>
      <w:r w:rsidRPr="00044645">
        <w:rPr>
          <w:rFonts w:ascii="Trebuchet MS" w:hAnsi="Trebuchet MS"/>
          <w:spacing w:val="-16"/>
        </w:rPr>
        <w:t xml:space="preserve"> </w:t>
      </w:r>
      <w:r w:rsidRPr="00044645">
        <w:rPr>
          <w:rFonts w:ascii="Trebuchet MS" w:hAnsi="Trebuchet MS"/>
        </w:rPr>
        <w:t>DOJ</w:t>
      </w:r>
      <w:r w:rsidRPr="00044645">
        <w:rPr>
          <w:rFonts w:ascii="Trebuchet MS" w:hAnsi="Trebuchet MS"/>
          <w:spacing w:val="-5"/>
        </w:rPr>
        <w:t xml:space="preserve"> </w:t>
      </w:r>
      <w:r w:rsidRPr="00044645">
        <w:rPr>
          <w:rFonts w:ascii="Trebuchet MS" w:hAnsi="Trebuchet MS"/>
        </w:rPr>
        <w:t>and</w:t>
      </w:r>
      <w:r w:rsidRPr="00044645">
        <w:rPr>
          <w:rFonts w:ascii="Trebuchet MS" w:hAnsi="Trebuchet MS"/>
          <w:spacing w:val="-22"/>
        </w:rPr>
        <w:t xml:space="preserve"> </w:t>
      </w:r>
      <w:r w:rsidRPr="00044645">
        <w:rPr>
          <w:rFonts w:ascii="Trebuchet MS" w:hAnsi="Trebuchet MS"/>
        </w:rPr>
        <w:t>keep</w:t>
      </w:r>
      <w:r w:rsidRPr="00044645">
        <w:rPr>
          <w:rFonts w:ascii="Trebuchet MS" w:hAnsi="Trebuchet MS"/>
          <w:spacing w:val="-17"/>
        </w:rPr>
        <w:t xml:space="preserve"> </w:t>
      </w:r>
      <w:proofErr w:type="gramStart"/>
      <w:r w:rsidRPr="00044645">
        <w:rPr>
          <w:rFonts w:ascii="Trebuchet MS" w:hAnsi="Trebuchet MS"/>
        </w:rPr>
        <w:t>a</w:t>
      </w:r>
      <w:r w:rsidRPr="00044645">
        <w:rPr>
          <w:rFonts w:ascii="Trebuchet MS" w:hAnsi="Trebuchet MS"/>
          <w:spacing w:val="-2"/>
        </w:rPr>
        <w:t xml:space="preserve"> </w:t>
      </w:r>
      <w:r w:rsidRPr="00044645">
        <w:rPr>
          <w:rFonts w:ascii="Trebuchet MS" w:hAnsi="Trebuchet MS"/>
        </w:rPr>
        <w:t>track</w:t>
      </w:r>
      <w:proofErr w:type="gramEnd"/>
      <w:r w:rsidRPr="00044645">
        <w:rPr>
          <w:rFonts w:ascii="Trebuchet MS" w:hAnsi="Trebuchet MS"/>
          <w:spacing w:val="-6"/>
        </w:rPr>
        <w:t xml:space="preserve"> </w:t>
      </w:r>
      <w:r w:rsidRPr="00044645">
        <w:rPr>
          <w:rFonts w:ascii="Trebuchet MS" w:hAnsi="Trebuchet MS"/>
        </w:rPr>
        <w:t>on</w:t>
      </w:r>
      <w:r w:rsidRPr="00044645">
        <w:rPr>
          <w:rFonts w:ascii="Trebuchet MS" w:hAnsi="Trebuchet MS"/>
          <w:spacing w:val="2"/>
        </w:rPr>
        <w:t xml:space="preserve"> </w:t>
      </w:r>
      <w:r w:rsidRPr="00044645">
        <w:rPr>
          <w:rFonts w:ascii="Trebuchet MS" w:hAnsi="Trebuchet MS"/>
        </w:rPr>
        <w:t>the</w:t>
      </w:r>
      <w:r w:rsidRPr="00044645">
        <w:rPr>
          <w:rFonts w:ascii="Trebuchet MS" w:hAnsi="Trebuchet MS"/>
          <w:spacing w:val="-6"/>
        </w:rPr>
        <w:t xml:space="preserve"> </w:t>
      </w:r>
      <w:r w:rsidRPr="00044645">
        <w:rPr>
          <w:rFonts w:ascii="Trebuchet MS" w:hAnsi="Trebuchet MS"/>
        </w:rPr>
        <w:t>same</w:t>
      </w:r>
    </w:p>
    <w:p w14:paraId="4447E651" w14:textId="77777777" w:rsidR="003A78CD" w:rsidRPr="003A78CD" w:rsidRDefault="00167145" w:rsidP="00B56D5C">
      <w:pPr>
        <w:pStyle w:val="ListParagraph"/>
        <w:widowControl w:val="0"/>
        <w:numPr>
          <w:ilvl w:val="0"/>
          <w:numId w:val="33"/>
        </w:numPr>
        <w:tabs>
          <w:tab w:val="left" w:pos="820"/>
          <w:tab w:val="left" w:pos="821"/>
        </w:tabs>
        <w:autoSpaceDE w:val="0"/>
        <w:autoSpaceDN w:val="0"/>
        <w:spacing w:after="0" w:line="266" w:lineRule="exact"/>
        <w:ind w:hanging="361"/>
        <w:contextualSpacing w:val="0"/>
        <w:jc w:val="both"/>
        <w:rPr>
          <w:rFonts w:ascii="Trebuchet MS" w:hAnsi="Trebuchet MS"/>
          <w:b/>
          <w:bCs/>
          <w:color w:val="000000"/>
          <w:sz w:val="20"/>
          <w:szCs w:val="20"/>
        </w:rPr>
      </w:pPr>
      <w:r w:rsidRPr="003A78CD">
        <w:rPr>
          <w:rFonts w:ascii="Trebuchet MS" w:hAnsi="Trebuchet MS"/>
          <w:spacing w:val="-2"/>
        </w:rPr>
        <w:t>Preparing</w:t>
      </w:r>
      <w:r w:rsidRPr="003A78CD">
        <w:rPr>
          <w:rFonts w:ascii="Trebuchet MS" w:hAnsi="Trebuchet MS"/>
        </w:rPr>
        <w:t xml:space="preserve"> </w:t>
      </w:r>
      <w:r w:rsidRPr="003A78CD">
        <w:rPr>
          <w:rFonts w:ascii="Trebuchet MS" w:hAnsi="Trebuchet MS"/>
          <w:spacing w:val="-2"/>
        </w:rPr>
        <w:t>the</w:t>
      </w:r>
      <w:r w:rsidRPr="003A78CD">
        <w:rPr>
          <w:rFonts w:ascii="Trebuchet MS" w:hAnsi="Trebuchet MS"/>
          <w:spacing w:val="-10"/>
        </w:rPr>
        <w:t xml:space="preserve"> </w:t>
      </w:r>
      <w:r w:rsidRPr="003A78CD">
        <w:rPr>
          <w:rFonts w:ascii="Trebuchet MS" w:hAnsi="Trebuchet MS"/>
          <w:spacing w:val="-2"/>
        </w:rPr>
        <w:t>periodical</w:t>
      </w:r>
      <w:r w:rsidRPr="003A78CD">
        <w:rPr>
          <w:rFonts w:ascii="Trebuchet MS" w:hAnsi="Trebuchet MS"/>
          <w:spacing w:val="2"/>
        </w:rPr>
        <w:t xml:space="preserve"> </w:t>
      </w:r>
      <w:r w:rsidRPr="003A78CD">
        <w:rPr>
          <w:rFonts w:ascii="Trebuchet MS" w:hAnsi="Trebuchet MS"/>
          <w:spacing w:val="-2"/>
        </w:rPr>
        <w:t>status</w:t>
      </w:r>
      <w:r w:rsidRPr="003A78CD">
        <w:rPr>
          <w:rFonts w:ascii="Trebuchet MS" w:hAnsi="Trebuchet MS"/>
          <w:spacing w:val="-12"/>
        </w:rPr>
        <w:t xml:space="preserve"> </w:t>
      </w:r>
      <w:r w:rsidRPr="003A78CD">
        <w:rPr>
          <w:rFonts w:ascii="Trebuchet MS" w:hAnsi="Trebuchet MS"/>
          <w:spacing w:val="-1"/>
        </w:rPr>
        <w:t>reports.</w:t>
      </w:r>
    </w:p>
    <w:p w14:paraId="50107CE6" w14:textId="03B14F9D" w:rsidR="007C0D69" w:rsidRPr="003A78CD" w:rsidRDefault="00167145" w:rsidP="00B56D5C">
      <w:pPr>
        <w:pStyle w:val="ListParagraph"/>
        <w:widowControl w:val="0"/>
        <w:numPr>
          <w:ilvl w:val="0"/>
          <w:numId w:val="33"/>
        </w:numPr>
        <w:tabs>
          <w:tab w:val="left" w:pos="820"/>
          <w:tab w:val="left" w:pos="821"/>
        </w:tabs>
        <w:autoSpaceDE w:val="0"/>
        <w:autoSpaceDN w:val="0"/>
        <w:spacing w:after="0" w:line="266" w:lineRule="exact"/>
        <w:ind w:hanging="361"/>
        <w:contextualSpacing w:val="0"/>
        <w:jc w:val="both"/>
        <w:rPr>
          <w:rFonts w:ascii="Trebuchet MS" w:hAnsi="Trebuchet MS"/>
          <w:b/>
          <w:bCs/>
          <w:color w:val="000000"/>
          <w:sz w:val="20"/>
          <w:szCs w:val="20"/>
        </w:rPr>
      </w:pPr>
      <w:r w:rsidRPr="003A78CD">
        <w:rPr>
          <w:rFonts w:ascii="Trebuchet MS" w:hAnsi="Trebuchet MS"/>
          <w:spacing w:val="-1"/>
        </w:rPr>
        <w:t>Proactively</w:t>
      </w:r>
      <w:r w:rsidRPr="003A78CD">
        <w:rPr>
          <w:rFonts w:ascii="Trebuchet MS" w:hAnsi="Trebuchet MS"/>
          <w:spacing w:val="-15"/>
        </w:rPr>
        <w:t xml:space="preserve"> </w:t>
      </w:r>
      <w:r w:rsidRPr="003A78CD">
        <w:rPr>
          <w:rFonts w:ascii="Trebuchet MS" w:hAnsi="Trebuchet MS"/>
          <w:spacing w:val="-1"/>
        </w:rPr>
        <w:t>build</w:t>
      </w:r>
      <w:r w:rsidRPr="003A78CD">
        <w:rPr>
          <w:rFonts w:ascii="Trebuchet MS" w:hAnsi="Trebuchet MS"/>
          <w:spacing w:val="-21"/>
        </w:rPr>
        <w:t xml:space="preserve"> </w:t>
      </w:r>
      <w:r w:rsidRPr="003A78CD">
        <w:rPr>
          <w:rFonts w:ascii="Trebuchet MS" w:hAnsi="Trebuchet MS"/>
          <w:spacing w:val="-1"/>
        </w:rPr>
        <w:t>a</w:t>
      </w:r>
      <w:r w:rsidRPr="003A78CD">
        <w:rPr>
          <w:rFonts w:ascii="Trebuchet MS" w:hAnsi="Trebuchet MS"/>
          <w:spacing w:val="-21"/>
        </w:rPr>
        <w:t xml:space="preserve"> </w:t>
      </w:r>
      <w:r w:rsidRPr="003A78CD">
        <w:rPr>
          <w:rFonts w:ascii="Trebuchet MS" w:hAnsi="Trebuchet MS"/>
          <w:spacing w:val="-1"/>
        </w:rPr>
        <w:t>resume</w:t>
      </w:r>
      <w:r w:rsidRPr="003A78CD">
        <w:rPr>
          <w:rFonts w:ascii="Trebuchet MS" w:hAnsi="Trebuchet MS"/>
          <w:spacing w:val="-15"/>
        </w:rPr>
        <w:t xml:space="preserve"> </w:t>
      </w:r>
      <w:r w:rsidRPr="003A78CD">
        <w:rPr>
          <w:rFonts w:ascii="Trebuchet MS" w:hAnsi="Trebuchet MS"/>
          <w:spacing w:val="-1"/>
        </w:rPr>
        <w:t>database</w:t>
      </w:r>
      <w:r w:rsidRPr="003A78CD">
        <w:rPr>
          <w:rFonts w:ascii="Trebuchet MS" w:hAnsi="Trebuchet MS"/>
          <w:spacing w:val="-19"/>
        </w:rPr>
        <w:t xml:space="preserve"> </w:t>
      </w:r>
      <w:r w:rsidRPr="003A78CD">
        <w:rPr>
          <w:rFonts w:ascii="Trebuchet MS" w:hAnsi="Trebuchet MS"/>
          <w:spacing w:val="-1"/>
        </w:rPr>
        <w:t>for</w:t>
      </w:r>
      <w:r w:rsidRPr="003A78CD">
        <w:rPr>
          <w:rFonts w:ascii="Trebuchet MS" w:hAnsi="Trebuchet MS"/>
          <w:spacing w:val="-16"/>
        </w:rPr>
        <w:t xml:space="preserve"> </w:t>
      </w:r>
      <w:r w:rsidRPr="003A78CD">
        <w:rPr>
          <w:rFonts w:ascii="Trebuchet MS" w:hAnsi="Trebuchet MS"/>
          <w:spacing w:val="-1"/>
        </w:rPr>
        <w:t>upcoming/highly</w:t>
      </w:r>
      <w:r w:rsidRPr="003A78CD">
        <w:rPr>
          <w:rFonts w:ascii="Trebuchet MS" w:hAnsi="Trebuchet MS"/>
          <w:spacing w:val="-14"/>
        </w:rPr>
        <w:t xml:space="preserve"> </w:t>
      </w:r>
      <w:r w:rsidRPr="003A78CD">
        <w:rPr>
          <w:rFonts w:ascii="Trebuchet MS" w:hAnsi="Trebuchet MS"/>
        </w:rPr>
        <w:t>potential</w:t>
      </w:r>
      <w:r w:rsidRPr="003A78CD">
        <w:rPr>
          <w:rFonts w:ascii="Trebuchet MS" w:hAnsi="Trebuchet MS"/>
          <w:spacing w:val="-8"/>
        </w:rPr>
        <w:t xml:space="preserve"> </w:t>
      </w:r>
      <w:r w:rsidRPr="003A78CD">
        <w:rPr>
          <w:rFonts w:ascii="Trebuchet MS" w:hAnsi="Trebuchet MS"/>
        </w:rPr>
        <w:t>requirements</w:t>
      </w:r>
    </w:p>
    <w:p w14:paraId="75FD0A39" w14:textId="77777777" w:rsidR="003A78CD" w:rsidRDefault="003A78CD" w:rsidP="00B56D5C">
      <w:pPr>
        <w:widowControl w:val="0"/>
        <w:tabs>
          <w:tab w:val="left" w:pos="820"/>
          <w:tab w:val="left" w:pos="821"/>
        </w:tabs>
        <w:autoSpaceDE w:val="0"/>
        <w:autoSpaceDN w:val="0"/>
        <w:spacing w:after="0" w:line="266" w:lineRule="exact"/>
        <w:jc w:val="both"/>
        <w:rPr>
          <w:rFonts w:ascii="Trebuchet MS" w:hAnsi="Trebuchet MS"/>
          <w:b/>
          <w:bCs/>
          <w:color w:val="000000"/>
          <w:sz w:val="20"/>
          <w:szCs w:val="20"/>
        </w:rPr>
      </w:pPr>
    </w:p>
    <w:p w14:paraId="12C5DDCE" w14:textId="77777777" w:rsidR="003A78CD" w:rsidRDefault="003A78CD" w:rsidP="00B56D5C">
      <w:pPr>
        <w:widowControl w:val="0"/>
        <w:tabs>
          <w:tab w:val="left" w:pos="820"/>
          <w:tab w:val="left" w:pos="821"/>
        </w:tabs>
        <w:autoSpaceDE w:val="0"/>
        <w:autoSpaceDN w:val="0"/>
        <w:spacing w:after="0" w:line="266" w:lineRule="exact"/>
        <w:jc w:val="both"/>
        <w:rPr>
          <w:rFonts w:ascii="Trebuchet MS" w:hAnsi="Trebuchet MS"/>
          <w:b/>
          <w:bCs/>
          <w:color w:val="000000"/>
          <w:sz w:val="20"/>
          <w:szCs w:val="20"/>
        </w:rPr>
      </w:pPr>
    </w:p>
    <w:p w14:paraId="27D9E9B1" w14:textId="77777777" w:rsidR="003A78CD" w:rsidRDefault="003A78CD" w:rsidP="00B56D5C">
      <w:pPr>
        <w:widowControl w:val="0"/>
        <w:tabs>
          <w:tab w:val="left" w:pos="820"/>
          <w:tab w:val="left" w:pos="821"/>
        </w:tabs>
        <w:autoSpaceDE w:val="0"/>
        <w:autoSpaceDN w:val="0"/>
        <w:spacing w:after="0" w:line="266" w:lineRule="exact"/>
        <w:jc w:val="both"/>
        <w:rPr>
          <w:rFonts w:ascii="Trebuchet MS" w:hAnsi="Trebuchet MS"/>
          <w:b/>
          <w:bCs/>
          <w:color w:val="000000"/>
          <w:sz w:val="20"/>
          <w:szCs w:val="20"/>
        </w:rPr>
      </w:pPr>
    </w:p>
    <w:p w14:paraId="4EEE9397" w14:textId="77777777" w:rsidR="003A78CD" w:rsidRPr="003A78CD" w:rsidRDefault="003A78CD" w:rsidP="00B56D5C">
      <w:pPr>
        <w:widowControl w:val="0"/>
        <w:tabs>
          <w:tab w:val="left" w:pos="820"/>
          <w:tab w:val="left" w:pos="821"/>
        </w:tabs>
        <w:autoSpaceDE w:val="0"/>
        <w:autoSpaceDN w:val="0"/>
        <w:spacing w:after="0" w:line="266" w:lineRule="exact"/>
        <w:jc w:val="both"/>
        <w:rPr>
          <w:rFonts w:ascii="Trebuchet MS" w:hAnsi="Trebuchet MS"/>
          <w:b/>
          <w:bCs/>
          <w:color w:val="000000"/>
          <w:sz w:val="20"/>
          <w:szCs w:val="20"/>
        </w:rPr>
      </w:pPr>
    </w:p>
    <w:p w14:paraId="175F52DD" w14:textId="0ACA34E5" w:rsidR="00F44B02" w:rsidRPr="00316288" w:rsidRDefault="003A78CD" w:rsidP="00B56D5C">
      <w:pPr>
        <w:jc w:val="both"/>
        <w:rPr>
          <w:rFonts w:ascii="Trebuchet MS" w:hAnsi="Trebuchet MS"/>
          <w:b/>
          <w:bCs/>
          <w:color w:val="002060"/>
          <w:sz w:val="20"/>
          <w:szCs w:val="20"/>
        </w:rPr>
      </w:pPr>
      <w:r>
        <w:rPr>
          <w:rFonts w:ascii="Trebuchet MS" w:hAnsi="Trebuchet MS"/>
          <w:b/>
          <w:bCs/>
          <w:color w:val="002060"/>
          <w:sz w:val="20"/>
          <w:szCs w:val="20"/>
        </w:rPr>
        <w:t xml:space="preserve">US </w:t>
      </w:r>
      <w:r w:rsidR="0048029E">
        <w:rPr>
          <w:rFonts w:ascii="Trebuchet MS" w:hAnsi="Trebuchet MS"/>
          <w:b/>
          <w:bCs/>
          <w:color w:val="002060"/>
          <w:sz w:val="20"/>
          <w:szCs w:val="20"/>
        </w:rPr>
        <w:t xml:space="preserve">Technical </w:t>
      </w:r>
      <w:r w:rsidR="0048029E" w:rsidRPr="00316288">
        <w:rPr>
          <w:rFonts w:ascii="Trebuchet MS" w:hAnsi="Trebuchet MS"/>
          <w:b/>
          <w:bCs/>
          <w:color w:val="002060"/>
          <w:sz w:val="20"/>
          <w:szCs w:val="20"/>
        </w:rPr>
        <w:t>Recruitment Consultant</w:t>
      </w:r>
      <w:r w:rsidR="00A77FAC" w:rsidRPr="00316288">
        <w:rPr>
          <w:rFonts w:ascii="Trebuchet MS" w:hAnsi="Trebuchet MS"/>
          <w:b/>
          <w:bCs/>
          <w:color w:val="002060"/>
          <w:sz w:val="20"/>
          <w:szCs w:val="20"/>
        </w:rPr>
        <w:t xml:space="preserve"> </w:t>
      </w:r>
    </w:p>
    <w:p w14:paraId="043E80AD" w14:textId="35C193DE" w:rsidR="00183919" w:rsidRPr="001B2927" w:rsidRDefault="00CF6A0C" w:rsidP="00B56D5C">
      <w:pPr>
        <w:jc w:val="both"/>
        <w:rPr>
          <w:rFonts w:ascii="Trebuchet MS" w:hAnsi="Trebuchet MS"/>
          <w:b/>
          <w:bCs/>
          <w:sz w:val="20"/>
          <w:szCs w:val="20"/>
        </w:rPr>
      </w:pPr>
      <w:r w:rsidRPr="001B2927">
        <w:rPr>
          <w:rFonts w:ascii="Trebuchet MS" w:hAnsi="Trebuchet MS"/>
          <w:b/>
          <w:bCs/>
          <w:noProof/>
          <w:sz w:val="20"/>
          <w:szCs w:val="20"/>
        </w:rPr>
        <w:drawing>
          <wp:inline distT="0" distB="0" distL="0" distR="0" wp14:anchorId="700675AB" wp14:editId="5E5279A6">
            <wp:extent cx="1127760" cy="594360"/>
            <wp:effectExtent l="0" t="0" r="0" b="0"/>
            <wp:docPr id="3" name="Picture 10" descr="Home | Infinite Computer Solu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me | Infinite Computer Solution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27760" cy="594360"/>
                    </a:xfrm>
                    <a:prstGeom prst="rect">
                      <a:avLst/>
                    </a:prstGeom>
                    <a:noFill/>
                    <a:ln>
                      <a:noFill/>
                    </a:ln>
                  </pic:spPr>
                </pic:pic>
              </a:graphicData>
            </a:graphic>
          </wp:inline>
        </w:drawing>
      </w:r>
    </w:p>
    <w:p w14:paraId="2CCC2DC0" w14:textId="77777777" w:rsidR="00F360D8" w:rsidRPr="001B2927" w:rsidRDefault="00F360D8" w:rsidP="00B56D5C">
      <w:pPr>
        <w:jc w:val="both"/>
        <w:rPr>
          <w:rFonts w:ascii="Trebuchet MS" w:hAnsi="Trebuchet MS"/>
          <w:b/>
          <w:bCs/>
          <w:color w:val="002060"/>
          <w:sz w:val="20"/>
          <w:szCs w:val="20"/>
        </w:rPr>
      </w:pPr>
      <w:r w:rsidRPr="001B2927">
        <w:rPr>
          <w:rFonts w:ascii="Trebuchet MS" w:hAnsi="Trebuchet MS"/>
          <w:b/>
          <w:bCs/>
          <w:color w:val="002060"/>
          <w:sz w:val="20"/>
          <w:szCs w:val="20"/>
        </w:rPr>
        <w:t>Infinite Computer Solutions (ICS)</w:t>
      </w:r>
    </w:p>
    <w:p w14:paraId="3003DB12" w14:textId="2AF9376E" w:rsidR="00F360D8" w:rsidRPr="001B2927" w:rsidRDefault="00F360D8" w:rsidP="00B56D5C">
      <w:pPr>
        <w:jc w:val="both"/>
        <w:rPr>
          <w:rFonts w:ascii="Trebuchet MS" w:hAnsi="Trebuchet MS" w:cs="Arial"/>
          <w:b/>
          <w:bCs/>
          <w:color w:val="002060"/>
          <w:sz w:val="20"/>
          <w:szCs w:val="20"/>
        </w:rPr>
      </w:pPr>
      <w:bookmarkStart w:id="1" w:name="_Hlk208913491"/>
      <w:r w:rsidRPr="001B2927">
        <w:rPr>
          <w:rFonts w:ascii="Trebuchet MS" w:hAnsi="Trebuchet MS" w:cs="Arial"/>
          <w:b/>
          <w:bCs/>
          <w:color w:val="002060"/>
          <w:sz w:val="20"/>
          <w:szCs w:val="20"/>
        </w:rPr>
        <w:t xml:space="preserve">Jan 2023 </w:t>
      </w:r>
      <w:r w:rsidR="008B10E6" w:rsidRPr="001B2927">
        <w:rPr>
          <w:rFonts w:ascii="Trebuchet MS" w:hAnsi="Trebuchet MS" w:cs="Arial"/>
          <w:b/>
          <w:bCs/>
          <w:color w:val="002060"/>
          <w:sz w:val="20"/>
          <w:szCs w:val="20"/>
        </w:rPr>
        <w:t>to March 2024</w:t>
      </w:r>
    </w:p>
    <w:bookmarkEnd w:id="1"/>
    <w:p w14:paraId="0967DFD6" w14:textId="1243FAAC" w:rsidR="003D1FF3" w:rsidRPr="00044645" w:rsidRDefault="003D1FF3" w:rsidP="00B56D5C">
      <w:pPr>
        <w:pStyle w:val="ListParagraph"/>
        <w:widowControl w:val="0"/>
        <w:numPr>
          <w:ilvl w:val="0"/>
          <w:numId w:val="34"/>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Working</w:t>
      </w:r>
      <w:r w:rsidRPr="00044645">
        <w:rPr>
          <w:rFonts w:ascii="Trebuchet MS" w:hAnsi="Trebuchet MS"/>
          <w:spacing w:val="-10"/>
        </w:rPr>
        <w:t xml:space="preserve"> </w:t>
      </w:r>
      <w:r w:rsidRPr="00044645">
        <w:rPr>
          <w:rFonts w:ascii="Trebuchet MS" w:hAnsi="Trebuchet MS"/>
          <w:spacing w:val="-1"/>
        </w:rPr>
        <w:t>as</w:t>
      </w:r>
      <w:r w:rsidRPr="00044645">
        <w:rPr>
          <w:rFonts w:ascii="Trebuchet MS" w:hAnsi="Trebuchet MS"/>
          <w:spacing w:val="-21"/>
        </w:rPr>
        <w:t xml:space="preserve"> </w:t>
      </w:r>
      <w:r w:rsidR="00A834FD">
        <w:rPr>
          <w:rFonts w:ascii="Trebuchet MS" w:hAnsi="Trebuchet MS"/>
          <w:spacing w:val="-21"/>
        </w:rPr>
        <w:t xml:space="preserve">US </w:t>
      </w:r>
      <w:r w:rsidRPr="00044645">
        <w:rPr>
          <w:rFonts w:ascii="Trebuchet MS" w:hAnsi="Trebuchet MS"/>
          <w:spacing w:val="-1"/>
        </w:rPr>
        <w:t>Technical</w:t>
      </w:r>
      <w:r w:rsidRPr="00044645">
        <w:rPr>
          <w:rFonts w:ascii="Trebuchet MS" w:hAnsi="Trebuchet MS"/>
          <w:spacing w:val="-3"/>
        </w:rPr>
        <w:t xml:space="preserve"> </w:t>
      </w:r>
      <w:r w:rsidRPr="00044645">
        <w:rPr>
          <w:rFonts w:ascii="Trebuchet MS" w:hAnsi="Trebuchet MS"/>
          <w:spacing w:val="-1"/>
        </w:rPr>
        <w:t>Recruiter</w:t>
      </w:r>
      <w:r w:rsidRPr="00044645">
        <w:rPr>
          <w:rFonts w:ascii="Trebuchet MS" w:hAnsi="Trebuchet MS"/>
          <w:spacing w:val="-16"/>
        </w:rPr>
        <w:t xml:space="preserve"> </w:t>
      </w:r>
      <w:r w:rsidRPr="00044645">
        <w:rPr>
          <w:rFonts w:ascii="Trebuchet MS" w:hAnsi="Trebuchet MS"/>
          <w:spacing w:val="-1"/>
        </w:rPr>
        <w:t>and</w:t>
      </w:r>
      <w:r w:rsidRPr="00044645">
        <w:rPr>
          <w:rFonts w:ascii="Trebuchet MS" w:hAnsi="Trebuchet MS"/>
          <w:spacing w:val="-16"/>
        </w:rPr>
        <w:t xml:space="preserve"> </w:t>
      </w:r>
      <w:r w:rsidRPr="00044645">
        <w:rPr>
          <w:rFonts w:ascii="Trebuchet MS" w:hAnsi="Trebuchet MS"/>
          <w:spacing w:val="-1"/>
        </w:rPr>
        <w:t>Experienced</w:t>
      </w:r>
      <w:r w:rsidRPr="00044645">
        <w:rPr>
          <w:rFonts w:ascii="Trebuchet MS" w:hAnsi="Trebuchet MS"/>
          <w:spacing w:val="-12"/>
        </w:rPr>
        <w:t xml:space="preserve"> </w:t>
      </w:r>
      <w:r w:rsidRPr="00044645">
        <w:rPr>
          <w:rFonts w:ascii="Trebuchet MS" w:hAnsi="Trebuchet MS"/>
        </w:rPr>
        <w:t>in</w:t>
      </w:r>
      <w:r w:rsidRPr="00044645">
        <w:rPr>
          <w:rFonts w:ascii="Trebuchet MS" w:hAnsi="Trebuchet MS"/>
          <w:spacing w:val="-16"/>
        </w:rPr>
        <w:t xml:space="preserve"> </w:t>
      </w:r>
      <w:r w:rsidRPr="00044645">
        <w:rPr>
          <w:rFonts w:ascii="Trebuchet MS" w:hAnsi="Trebuchet MS"/>
        </w:rPr>
        <w:t>the</w:t>
      </w:r>
      <w:r w:rsidRPr="00044645">
        <w:rPr>
          <w:rFonts w:ascii="Trebuchet MS" w:hAnsi="Trebuchet MS"/>
          <w:spacing w:val="9"/>
        </w:rPr>
        <w:t xml:space="preserve"> </w:t>
      </w:r>
      <w:r w:rsidRPr="00044645">
        <w:rPr>
          <w:rFonts w:ascii="Trebuchet MS" w:hAnsi="Trebuchet MS"/>
        </w:rPr>
        <w:t>full</w:t>
      </w:r>
      <w:r w:rsidRPr="00044645">
        <w:rPr>
          <w:rFonts w:ascii="Trebuchet MS" w:hAnsi="Trebuchet MS"/>
          <w:spacing w:val="-5"/>
        </w:rPr>
        <w:t xml:space="preserve"> </w:t>
      </w:r>
      <w:r w:rsidRPr="00044645">
        <w:rPr>
          <w:rFonts w:ascii="Trebuchet MS" w:hAnsi="Trebuchet MS"/>
        </w:rPr>
        <w:t>life</w:t>
      </w:r>
      <w:r w:rsidRPr="00044645">
        <w:rPr>
          <w:rFonts w:ascii="Trebuchet MS" w:hAnsi="Trebuchet MS"/>
          <w:spacing w:val="-10"/>
        </w:rPr>
        <w:t xml:space="preserve"> </w:t>
      </w:r>
      <w:r w:rsidRPr="00044645">
        <w:rPr>
          <w:rFonts w:ascii="Trebuchet MS" w:hAnsi="Trebuchet MS"/>
        </w:rPr>
        <w:t>cycle</w:t>
      </w:r>
      <w:r w:rsidRPr="00044645">
        <w:rPr>
          <w:rFonts w:ascii="Trebuchet MS" w:hAnsi="Trebuchet MS"/>
          <w:spacing w:val="-11"/>
        </w:rPr>
        <w:t xml:space="preserve"> </w:t>
      </w:r>
      <w:r w:rsidRPr="00044645">
        <w:rPr>
          <w:rFonts w:ascii="Trebuchet MS" w:hAnsi="Trebuchet MS"/>
        </w:rPr>
        <w:t>of</w:t>
      </w:r>
      <w:r w:rsidRPr="00044645">
        <w:rPr>
          <w:rFonts w:ascii="Trebuchet MS" w:hAnsi="Trebuchet MS"/>
          <w:spacing w:val="-21"/>
        </w:rPr>
        <w:t xml:space="preserve"> </w:t>
      </w:r>
      <w:r w:rsidRPr="00044645">
        <w:rPr>
          <w:rFonts w:ascii="Trebuchet MS" w:hAnsi="Trebuchet MS"/>
        </w:rPr>
        <w:t>US</w:t>
      </w:r>
      <w:r w:rsidRPr="00044645">
        <w:rPr>
          <w:rFonts w:ascii="Trebuchet MS" w:hAnsi="Trebuchet MS"/>
          <w:spacing w:val="-22"/>
        </w:rPr>
        <w:t xml:space="preserve"> </w:t>
      </w:r>
      <w:r w:rsidRPr="00044645">
        <w:rPr>
          <w:rFonts w:ascii="Trebuchet MS" w:hAnsi="Trebuchet MS"/>
        </w:rPr>
        <w:t>Staffing.</w:t>
      </w:r>
    </w:p>
    <w:p w14:paraId="572D3262" w14:textId="77777777" w:rsidR="003D1FF3" w:rsidRPr="00044645" w:rsidRDefault="003D1FF3" w:rsidP="00B56D5C">
      <w:pPr>
        <w:pStyle w:val="ListParagraph"/>
        <w:widowControl w:val="0"/>
        <w:numPr>
          <w:ilvl w:val="0"/>
          <w:numId w:val="34"/>
        </w:numPr>
        <w:tabs>
          <w:tab w:val="left" w:pos="820"/>
          <w:tab w:val="left" w:pos="821"/>
        </w:tabs>
        <w:autoSpaceDE w:val="0"/>
        <w:autoSpaceDN w:val="0"/>
        <w:spacing w:before="1" w:after="0" w:line="240" w:lineRule="auto"/>
        <w:ind w:hanging="361"/>
        <w:contextualSpacing w:val="0"/>
        <w:jc w:val="both"/>
        <w:rPr>
          <w:rFonts w:ascii="Trebuchet MS" w:hAnsi="Trebuchet MS"/>
        </w:rPr>
      </w:pPr>
      <w:r w:rsidRPr="00044645">
        <w:rPr>
          <w:rFonts w:ascii="Trebuchet MS" w:hAnsi="Trebuchet MS"/>
          <w:spacing w:val="-1"/>
        </w:rPr>
        <w:t>Experience</w:t>
      </w:r>
      <w:r w:rsidRPr="00044645">
        <w:rPr>
          <w:rFonts w:ascii="Trebuchet MS" w:hAnsi="Trebuchet MS"/>
          <w:spacing w:val="-20"/>
        </w:rPr>
        <w:t xml:space="preserve"> </w:t>
      </w:r>
      <w:r w:rsidRPr="00044645">
        <w:rPr>
          <w:rFonts w:ascii="Trebuchet MS" w:hAnsi="Trebuchet MS"/>
          <w:spacing w:val="-1"/>
        </w:rPr>
        <w:t>in</w:t>
      </w:r>
      <w:r w:rsidRPr="00044645">
        <w:rPr>
          <w:rFonts w:ascii="Trebuchet MS" w:hAnsi="Trebuchet MS"/>
          <w:spacing w:val="-21"/>
        </w:rPr>
        <w:t xml:space="preserve"> </w:t>
      </w:r>
      <w:r w:rsidRPr="00044645">
        <w:rPr>
          <w:rFonts w:ascii="Trebuchet MS" w:hAnsi="Trebuchet MS"/>
          <w:spacing w:val="-1"/>
        </w:rPr>
        <w:t>Tax</w:t>
      </w:r>
      <w:r w:rsidRPr="00044645">
        <w:rPr>
          <w:rFonts w:ascii="Trebuchet MS" w:hAnsi="Trebuchet MS"/>
          <w:spacing w:val="-11"/>
        </w:rPr>
        <w:t xml:space="preserve"> </w:t>
      </w:r>
      <w:r w:rsidRPr="00044645">
        <w:rPr>
          <w:rFonts w:ascii="Trebuchet MS" w:hAnsi="Trebuchet MS"/>
          <w:spacing w:val="-1"/>
        </w:rPr>
        <w:t>Terms</w:t>
      </w:r>
      <w:r w:rsidRPr="00044645">
        <w:rPr>
          <w:rFonts w:ascii="Trebuchet MS" w:hAnsi="Trebuchet MS"/>
          <w:spacing w:val="-15"/>
        </w:rPr>
        <w:t xml:space="preserve"> </w:t>
      </w:r>
      <w:r w:rsidRPr="00044645">
        <w:rPr>
          <w:rFonts w:ascii="Trebuchet MS" w:hAnsi="Trebuchet MS"/>
          <w:spacing w:val="-1"/>
        </w:rPr>
        <w:t>-</w:t>
      </w:r>
      <w:r w:rsidRPr="00044645">
        <w:rPr>
          <w:rFonts w:ascii="Trebuchet MS" w:hAnsi="Trebuchet MS"/>
          <w:spacing w:val="-11"/>
        </w:rPr>
        <w:t xml:space="preserve"> </w:t>
      </w:r>
      <w:r w:rsidRPr="00044645">
        <w:rPr>
          <w:rFonts w:ascii="Trebuchet MS" w:hAnsi="Trebuchet MS"/>
          <w:spacing w:val="-1"/>
        </w:rPr>
        <w:t>1099/w2/</w:t>
      </w:r>
      <w:r w:rsidRPr="00044645">
        <w:rPr>
          <w:rFonts w:ascii="Trebuchet MS" w:hAnsi="Trebuchet MS"/>
          <w:spacing w:val="-9"/>
        </w:rPr>
        <w:t xml:space="preserve"> </w:t>
      </w:r>
      <w:r w:rsidRPr="00044645">
        <w:rPr>
          <w:rFonts w:ascii="Trebuchet MS" w:hAnsi="Trebuchet MS"/>
          <w:spacing w:val="-1"/>
        </w:rPr>
        <w:t>C2C/1099.</w:t>
      </w:r>
    </w:p>
    <w:p w14:paraId="7BF2B5C3" w14:textId="77777777" w:rsidR="003D1FF3" w:rsidRPr="00044645" w:rsidRDefault="003D1FF3" w:rsidP="00B56D5C">
      <w:pPr>
        <w:pStyle w:val="ListParagraph"/>
        <w:widowControl w:val="0"/>
        <w:numPr>
          <w:ilvl w:val="0"/>
          <w:numId w:val="34"/>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Experience</w:t>
      </w:r>
      <w:r w:rsidRPr="00044645">
        <w:rPr>
          <w:rFonts w:ascii="Trebuchet MS" w:hAnsi="Trebuchet MS"/>
          <w:spacing w:val="-20"/>
        </w:rPr>
        <w:t xml:space="preserve"> </w:t>
      </w:r>
      <w:r w:rsidRPr="00044645">
        <w:rPr>
          <w:rFonts w:ascii="Trebuchet MS" w:hAnsi="Trebuchet MS"/>
          <w:spacing w:val="-1"/>
        </w:rPr>
        <w:t>in</w:t>
      </w:r>
      <w:r w:rsidRPr="00044645">
        <w:rPr>
          <w:rFonts w:ascii="Trebuchet MS" w:hAnsi="Trebuchet MS"/>
          <w:spacing w:val="-22"/>
        </w:rPr>
        <w:t xml:space="preserve"> </w:t>
      </w:r>
      <w:r w:rsidRPr="00044645">
        <w:rPr>
          <w:rFonts w:ascii="Trebuchet MS" w:hAnsi="Trebuchet MS"/>
          <w:spacing w:val="-1"/>
        </w:rPr>
        <w:t>Visas</w:t>
      </w:r>
      <w:r w:rsidRPr="00044645">
        <w:rPr>
          <w:rFonts w:ascii="Trebuchet MS" w:hAnsi="Trebuchet MS"/>
          <w:spacing w:val="-12"/>
        </w:rPr>
        <w:t xml:space="preserve"> </w:t>
      </w:r>
      <w:r w:rsidRPr="00044645">
        <w:rPr>
          <w:rFonts w:ascii="Trebuchet MS" w:hAnsi="Trebuchet MS"/>
        </w:rPr>
        <w:t>-</w:t>
      </w:r>
      <w:r w:rsidRPr="00044645">
        <w:rPr>
          <w:rFonts w:ascii="Trebuchet MS" w:hAnsi="Trebuchet MS"/>
          <w:spacing w:val="-17"/>
        </w:rPr>
        <w:t xml:space="preserve"> </w:t>
      </w:r>
      <w:r w:rsidRPr="00044645">
        <w:rPr>
          <w:rFonts w:ascii="Trebuchet MS" w:hAnsi="Trebuchet MS"/>
        </w:rPr>
        <w:t>OPT,</w:t>
      </w:r>
      <w:r w:rsidRPr="00044645">
        <w:rPr>
          <w:rFonts w:ascii="Trebuchet MS" w:hAnsi="Trebuchet MS"/>
          <w:spacing w:val="-23"/>
        </w:rPr>
        <w:t xml:space="preserve"> </w:t>
      </w:r>
      <w:r w:rsidRPr="00044645">
        <w:rPr>
          <w:rFonts w:ascii="Trebuchet MS" w:hAnsi="Trebuchet MS"/>
        </w:rPr>
        <w:t>CPT,</w:t>
      </w:r>
      <w:r w:rsidRPr="00044645">
        <w:rPr>
          <w:rFonts w:ascii="Trebuchet MS" w:hAnsi="Trebuchet MS"/>
          <w:spacing w:val="-18"/>
        </w:rPr>
        <w:t xml:space="preserve"> </w:t>
      </w:r>
      <w:r w:rsidRPr="00044645">
        <w:rPr>
          <w:rFonts w:ascii="Trebuchet MS" w:hAnsi="Trebuchet MS"/>
        </w:rPr>
        <w:t>H1</w:t>
      </w:r>
      <w:proofErr w:type="gramStart"/>
      <w:r w:rsidRPr="00044645">
        <w:rPr>
          <w:rFonts w:ascii="Trebuchet MS" w:hAnsi="Trebuchet MS"/>
        </w:rPr>
        <w:t>B,TN</w:t>
      </w:r>
      <w:proofErr w:type="gramEnd"/>
      <w:r w:rsidRPr="00044645">
        <w:rPr>
          <w:rFonts w:ascii="Trebuchet MS" w:hAnsi="Trebuchet MS"/>
        </w:rPr>
        <w:t xml:space="preserve"> </w:t>
      </w:r>
      <w:proofErr w:type="gramStart"/>
      <w:r w:rsidRPr="00044645">
        <w:rPr>
          <w:rFonts w:ascii="Trebuchet MS" w:hAnsi="Trebuchet MS"/>
        </w:rPr>
        <w:t>Visa</w:t>
      </w:r>
      <w:r w:rsidRPr="00044645">
        <w:rPr>
          <w:rFonts w:ascii="Trebuchet MS" w:hAnsi="Trebuchet MS"/>
          <w:spacing w:val="-11"/>
        </w:rPr>
        <w:t xml:space="preserve"> </w:t>
      </w:r>
      <w:r w:rsidRPr="00044645">
        <w:rPr>
          <w:rFonts w:ascii="Trebuchet MS" w:hAnsi="Trebuchet MS"/>
        </w:rPr>
        <w:t>,</w:t>
      </w:r>
      <w:proofErr w:type="gramEnd"/>
      <w:r w:rsidRPr="00044645">
        <w:rPr>
          <w:rFonts w:ascii="Trebuchet MS" w:hAnsi="Trebuchet MS"/>
          <w:spacing w:val="-9"/>
        </w:rPr>
        <w:t xml:space="preserve"> </w:t>
      </w:r>
      <w:r w:rsidRPr="00044645">
        <w:rPr>
          <w:rFonts w:ascii="Trebuchet MS" w:hAnsi="Trebuchet MS"/>
        </w:rPr>
        <w:t>EAD,</w:t>
      </w:r>
      <w:r w:rsidRPr="00044645">
        <w:rPr>
          <w:rFonts w:ascii="Trebuchet MS" w:hAnsi="Trebuchet MS"/>
          <w:spacing w:val="-14"/>
        </w:rPr>
        <w:t xml:space="preserve"> </w:t>
      </w:r>
      <w:r w:rsidRPr="00044645">
        <w:rPr>
          <w:rFonts w:ascii="Trebuchet MS" w:hAnsi="Trebuchet MS"/>
        </w:rPr>
        <w:t>GC</w:t>
      </w:r>
      <w:r w:rsidRPr="00044645">
        <w:rPr>
          <w:rFonts w:ascii="Trebuchet MS" w:hAnsi="Trebuchet MS"/>
          <w:spacing w:val="5"/>
        </w:rPr>
        <w:t xml:space="preserve"> </w:t>
      </w:r>
      <w:r w:rsidRPr="00044645">
        <w:rPr>
          <w:rFonts w:ascii="Trebuchet MS" w:hAnsi="Trebuchet MS"/>
        </w:rPr>
        <w:t>&amp;USC</w:t>
      </w:r>
    </w:p>
    <w:p w14:paraId="2933E3B7" w14:textId="77777777" w:rsidR="003D1FF3" w:rsidRPr="00044645" w:rsidRDefault="003D1FF3" w:rsidP="00B56D5C">
      <w:pPr>
        <w:pStyle w:val="ListParagraph"/>
        <w:widowControl w:val="0"/>
        <w:numPr>
          <w:ilvl w:val="0"/>
          <w:numId w:val="34"/>
        </w:numPr>
        <w:tabs>
          <w:tab w:val="left" w:pos="820"/>
          <w:tab w:val="left" w:pos="821"/>
        </w:tabs>
        <w:autoSpaceDE w:val="0"/>
        <w:autoSpaceDN w:val="0"/>
        <w:spacing w:before="61" w:after="0" w:line="240" w:lineRule="auto"/>
        <w:ind w:hanging="361"/>
        <w:contextualSpacing w:val="0"/>
        <w:jc w:val="both"/>
        <w:rPr>
          <w:rFonts w:ascii="Trebuchet MS" w:hAnsi="Trebuchet MS"/>
        </w:rPr>
      </w:pPr>
      <w:r w:rsidRPr="00044645">
        <w:rPr>
          <w:rFonts w:ascii="Trebuchet MS" w:hAnsi="Trebuchet MS"/>
          <w:spacing w:val="-1"/>
        </w:rPr>
        <w:t>Strong</w:t>
      </w:r>
      <w:r w:rsidRPr="00044645">
        <w:rPr>
          <w:rFonts w:ascii="Trebuchet MS" w:hAnsi="Trebuchet MS"/>
          <w:spacing w:val="-10"/>
        </w:rPr>
        <w:t xml:space="preserve"> </w:t>
      </w:r>
      <w:r w:rsidRPr="00044645">
        <w:rPr>
          <w:rFonts w:ascii="Trebuchet MS" w:hAnsi="Trebuchet MS"/>
          <w:spacing w:val="-1"/>
        </w:rPr>
        <w:t>experience</w:t>
      </w:r>
      <w:r w:rsidRPr="00044645">
        <w:rPr>
          <w:rFonts w:ascii="Trebuchet MS" w:hAnsi="Trebuchet MS"/>
          <w:spacing w:val="-11"/>
        </w:rPr>
        <w:t xml:space="preserve"> </w:t>
      </w:r>
      <w:r w:rsidRPr="00044645">
        <w:rPr>
          <w:rFonts w:ascii="Trebuchet MS" w:hAnsi="Trebuchet MS"/>
          <w:spacing w:val="-1"/>
        </w:rPr>
        <w:t>in</w:t>
      </w:r>
      <w:r w:rsidRPr="00044645">
        <w:rPr>
          <w:rFonts w:ascii="Trebuchet MS" w:hAnsi="Trebuchet MS"/>
          <w:spacing w:val="-17"/>
        </w:rPr>
        <w:t xml:space="preserve"> </w:t>
      </w:r>
      <w:r w:rsidRPr="00044645">
        <w:rPr>
          <w:rFonts w:ascii="Trebuchet MS" w:hAnsi="Trebuchet MS"/>
        </w:rPr>
        <w:t>Dice,</w:t>
      </w:r>
      <w:r w:rsidRPr="00044645">
        <w:rPr>
          <w:rFonts w:ascii="Trebuchet MS" w:hAnsi="Trebuchet MS"/>
          <w:spacing w:val="-23"/>
        </w:rPr>
        <w:t xml:space="preserve"> </w:t>
      </w:r>
      <w:r w:rsidRPr="00044645">
        <w:rPr>
          <w:rFonts w:ascii="Trebuchet MS" w:hAnsi="Trebuchet MS"/>
        </w:rPr>
        <w:t>Career</w:t>
      </w:r>
      <w:r w:rsidRPr="00044645">
        <w:rPr>
          <w:rFonts w:ascii="Trebuchet MS" w:hAnsi="Trebuchet MS"/>
          <w:spacing w:val="-6"/>
        </w:rPr>
        <w:t xml:space="preserve"> </w:t>
      </w:r>
      <w:r w:rsidRPr="00044645">
        <w:rPr>
          <w:rFonts w:ascii="Trebuchet MS" w:hAnsi="Trebuchet MS"/>
        </w:rPr>
        <w:t>Builder,</w:t>
      </w:r>
      <w:r w:rsidRPr="00044645">
        <w:rPr>
          <w:rFonts w:ascii="Trebuchet MS" w:hAnsi="Trebuchet MS"/>
          <w:spacing w:val="-23"/>
        </w:rPr>
        <w:t xml:space="preserve"> </w:t>
      </w:r>
      <w:r w:rsidRPr="00044645">
        <w:rPr>
          <w:rFonts w:ascii="Trebuchet MS" w:hAnsi="Trebuchet MS"/>
        </w:rPr>
        <w:t>Corp-Corp</w:t>
      </w:r>
    </w:p>
    <w:p w14:paraId="46B3B048" w14:textId="77777777" w:rsidR="003D1FF3" w:rsidRPr="00044645" w:rsidRDefault="003D1FF3" w:rsidP="00B56D5C">
      <w:pPr>
        <w:pStyle w:val="ListParagraph"/>
        <w:widowControl w:val="0"/>
        <w:numPr>
          <w:ilvl w:val="0"/>
          <w:numId w:val="34"/>
        </w:numPr>
        <w:tabs>
          <w:tab w:val="left" w:pos="820"/>
          <w:tab w:val="left" w:pos="821"/>
        </w:tabs>
        <w:autoSpaceDE w:val="0"/>
        <w:autoSpaceDN w:val="0"/>
        <w:spacing w:before="1" w:after="0" w:line="240" w:lineRule="auto"/>
        <w:ind w:right="1228"/>
        <w:contextualSpacing w:val="0"/>
        <w:jc w:val="both"/>
        <w:rPr>
          <w:rFonts w:ascii="Trebuchet MS" w:hAnsi="Trebuchet MS"/>
        </w:rPr>
      </w:pPr>
      <w:r w:rsidRPr="00044645">
        <w:rPr>
          <w:rFonts w:ascii="Trebuchet MS" w:hAnsi="Trebuchet MS"/>
          <w:spacing w:val="-1"/>
        </w:rPr>
        <w:t>Conducting</w:t>
      </w:r>
      <w:r w:rsidRPr="00044645">
        <w:rPr>
          <w:rFonts w:ascii="Trebuchet MS" w:hAnsi="Trebuchet MS"/>
          <w:spacing w:val="-4"/>
        </w:rPr>
        <w:t xml:space="preserve"> </w:t>
      </w:r>
      <w:r w:rsidRPr="00044645">
        <w:rPr>
          <w:rFonts w:ascii="Trebuchet MS" w:hAnsi="Trebuchet MS"/>
          <w:spacing w:val="-1"/>
        </w:rPr>
        <w:t>Executive</w:t>
      </w:r>
      <w:r w:rsidRPr="00044645">
        <w:rPr>
          <w:rFonts w:ascii="Trebuchet MS" w:hAnsi="Trebuchet MS"/>
          <w:spacing w:val="-10"/>
        </w:rPr>
        <w:t xml:space="preserve"> </w:t>
      </w:r>
      <w:r w:rsidRPr="00044645">
        <w:rPr>
          <w:rFonts w:ascii="Trebuchet MS" w:hAnsi="Trebuchet MS"/>
          <w:spacing w:val="-1"/>
        </w:rPr>
        <w:t>Searches</w:t>
      </w:r>
      <w:r w:rsidRPr="00044645">
        <w:rPr>
          <w:rFonts w:ascii="Trebuchet MS" w:hAnsi="Trebuchet MS"/>
          <w:spacing w:val="-7"/>
        </w:rPr>
        <w:t xml:space="preserve"> </w:t>
      </w:r>
      <w:r w:rsidRPr="00044645">
        <w:rPr>
          <w:rFonts w:ascii="Trebuchet MS" w:hAnsi="Trebuchet MS"/>
          <w:spacing w:val="-1"/>
        </w:rPr>
        <w:t>and</w:t>
      </w:r>
      <w:r w:rsidRPr="00044645">
        <w:rPr>
          <w:rFonts w:ascii="Trebuchet MS" w:hAnsi="Trebuchet MS"/>
          <w:spacing w:val="-6"/>
        </w:rPr>
        <w:t xml:space="preserve"> </w:t>
      </w:r>
      <w:r w:rsidRPr="00044645">
        <w:rPr>
          <w:rFonts w:ascii="Trebuchet MS" w:hAnsi="Trebuchet MS"/>
          <w:spacing w:val="-1"/>
        </w:rPr>
        <w:t>Headhunting candidates</w:t>
      </w:r>
      <w:r w:rsidRPr="00044645">
        <w:rPr>
          <w:rFonts w:ascii="Trebuchet MS" w:hAnsi="Trebuchet MS"/>
          <w:spacing w:val="-5"/>
        </w:rPr>
        <w:t xml:space="preserve"> </w:t>
      </w:r>
      <w:r w:rsidRPr="00044645">
        <w:rPr>
          <w:rFonts w:ascii="Trebuchet MS" w:hAnsi="Trebuchet MS"/>
        </w:rPr>
        <w:t>from the</w:t>
      </w:r>
      <w:r w:rsidRPr="00044645">
        <w:rPr>
          <w:rFonts w:ascii="Trebuchet MS" w:hAnsi="Trebuchet MS"/>
          <w:spacing w:val="-11"/>
        </w:rPr>
        <w:t xml:space="preserve"> </w:t>
      </w:r>
      <w:r w:rsidRPr="00044645">
        <w:rPr>
          <w:rFonts w:ascii="Trebuchet MS" w:hAnsi="Trebuchet MS"/>
        </w:rPr>
        <w:t>market</w:t>
      </w:r>
      <w:r w:rsidRPr="00044645">
        <w:rPr>
          <w:rFonts w:ascii="Trebuchet MS" w:hAnsi="Trebuchet MS"/>
          <w:spacing w:val="-17"/>
        </w:rPr>
        <w:t xml:space="preserve"> </w:t>
      </w:r>
      <w:r w:rsidRPr="00044645">
        <w:rPr>
          <w:rFonts w:ascii="Trebuchet MS" w:hAnsi="Trebuchet MS"/>
        </w:rPr>
        <w:t>to</w:t>
      </w:r>
      <w:r w:rsidRPr="00044645">
        <w:rPr>
          <w:rFonts w:ascii="Trebuchet MS" w:hAnsi="Trebuchet MS"/>
          <w:spacing w:val="-8"/>
        </w:rPr>
        <w:t xml:space="preserve"> </w:t>
      </w:r>
      <w:r w:rsidRPr="00044645">
        <w:rPr>
          <w:rFonts w:ascii="Trebuchet MS" w:hAnsi="Trebuchet MS"/>
        </w:rPr>
        <w:t>provide</w:t>
      </w:r>
      <w:r w:rsidRPr="00044645">
        <w:rPr>
          <w:rFonts w:ascii="Trebuchet MS" w:hAnsi="Trebuchet MS"/>
          <w:spacing w:val="-10"/>
        </w:rPr>
        <w:t xml:space="preserve"> </w:t>
      </w:r>
      <w:r w:rsidRPr="00044645">
        <w:rPr>
          <w:rFonts w:ascii="Trebuchet MS" w:hAnsi="Trebuchet MS"/>
        </w:rPr>
        <w:t>clients</w:t>
      </w:r>
      <w:r w:rsidRPr="00044645">
        <w:rPr>
          <w:rFonts w:ascii="Trebuchet MS" w:hAnsi="Trebuchet MS"/>
          <w:spacing w:val="-11"/>
        </w:rPr>
        <w:t xml:space="preserve"> </w:t>
      </w:r>
      <w:r w:rsidRPr="00044645">
        <w:rPr>
          <w:rFonts w:ascii="Trebuchet MS" w:hAnsi="Trebuchet MS"/>
        </w:rPr>
        <w:t>with</w:t>
      </w:r>
      <w:r w:rsidRPr="00044645">
        <w:rPr>
          <w:rFonts w:ascii="Trebuchet MS" w:hAnsi="Trebuchet MS"/>
          <w:spacing w:val="-11"/>
        </w:rPr>
        <w:t xml:space="preserve"> </w:t>
      </w:r>
      <w:r w:rsidRPr="00044645">
        <w:rPr>
          <w:rFonts w:ascii="Trebuchet MS" w:hAnsi="Trebuchet MS"/>
        </w:rPr>
        <w:t>a</w:t>
      </w:r>
      <w:r w:rsidRPr="00044645">
        <w:rPr>
          <w:rFonts w:ascii="Trebuchet MS" w:hAnsi="Trebuchet MS"/>
          <w:spacing w:val="-47"/>
        </w:rPr>
        <w:t xml:space="preserve"> </w:t>
      </w:r>
      <w:r w:rsidRPr="00044645">
        <w:rPr>
          <w:rFonts w:ascii="Trebuchet MS" w:hAnsi="Trebuchet MS"/>
        </w:rPr>
        <w:t>competitive</w:t>
      </w:r>
      <w:r w:rsidRPr="00044645">
        <w:rPr>
          <w:rFonts w:ascii="Trebuchet MS" w:hAnsi="Trebuchet MS"/>
          <w:spacing w:val="-1"/>
        </w:rPr>
        <w:t xml:space="preserve"> </w:t>
      </w:r>
      <w:r w:rsidRPr="00044645">
        <w:rPr>
          <w:rFonts w:ascii="Trebuchet MS" w:hAnsi="Trebuchet MS"/>
        </w:rPr>
        <w:t>advantage.</w:t>
      </w:r>
    </w:p>
    <w:p w14:paraId="767E9AF6" w14:textId="77777777" w:rsidR="003D1FF3" w:rsidRPr="00044645" w:rsidRDefault="003D1FF3" w:rsidP="00B56D5C">
      <w:pPr>
        <w:pStyle w:val="ListParagraph"/>
        <w:widowControl w:val="0"/>
        <w:numPr>
          <w:ilvl w:val="0"/>
          <w:numId w:val="34"/>
        </w:numPr>
        <w:tabs>
          <w:tab w:val="left" w:pos="820"/>
          <w:tab w:val="left" w:pos="821"/>
        </w:tabs>
        <w:autoSpaceDE w:val="0"/>
        <w:autoSpaceDN w:val="0"/>
        <w:spacing w:before="1" w:after="0" w:line="240" w:lineRule="auto"/>
        <w:ind w:right="348"/>
        <w:contextualSpacing w:val="0"/>
        <w:jc w:val="both"/>
        <w:rPr>
          <w:rFonts w:ascii="Trebuchet MS" w:hAnsi="Trebuchet MS"/>
        </w:rPr>
      </w:pPr>
      <w:r w:rsidRPr="00044645">
        <w:rPr>
          <w:rFonts w:ascii="Trebuchet MS" w:hAnsi="Trebuchet MS"/>
          <w:spacing w:val="-1"/>
        </w:rPr>
        <w:t>Managing</w:t>
      </w:r>
      <w:r w:rsidRPr="00044645">
        <w:rPr>
          <w:rFonts w:ascii="Trebuchet MS" w:hAnsi="Trebuchet MS"/>
        </w:rPr>
        <w:t xml:space="preserve"> </w:t>
      </w:r>
      <w:r w:rsidRPr="00044645">
        <w:rPr>
          <w:rFonts w:ascii="Trebuchet MS" w:hAnsi="Trebuchet MS"/>
          <w:spacing w:val="-1"/>
        </w:rPr>
        <w:t>the</w:t>
      </w:r>
      <w:r w:rsidRPr="00044645">
        <w:rPr>
          <w:rFonts w:ascii="Trebuchet MS" w:hAnsi="Trebuchet MS"/>
          <w:spacing w:val="-7"/>
        </w:rPr>
        <w:t xml:space="preserve"> </w:t>
      </w:r>
      <w:r w:rsidRPr="00044645">
        <w:rPr>
          <w:rFonts w:ascii="Trebuchet MS" w:hAnsi="Trebuchet MS"/>
          <w:spacing w:val="-1"/>
        </w:rPr>
        <w:t>day-to-day</w:t>
      </w:r>
      <w:r w:rsidRPr="00044645">
        <w:rPr>
          <w:rFonts w:ascii="Trebuchet MS" w:hAnsi="Trebuchet MS"/>
          <w:spacing w:val="-6"/>
        </w:rPr>
        <w:t xml:space="preserve"> </w:t>
      </w:r>
      <w:r w:rsidRPr="00044645">
        <w:rPr>
          <w:rFonts w:ascii="Trebuchet MS" w:hAnsi="Trebuchet MS"/>
        </w:rPr>
        <w:t>delivery</w:t>
      </w:r>
      <w:r w:rsidRPr="00044645">
        <w:rPr>
          <w:rFonts w:ascii="Trebuchet MS" w:hAnsi="Trebuchet MS"/>
          <w:spacing w:val="-6"/>
        </w:rPr>
        <w:t xml:space="preserve"> </w:t>
      </w:r>
      <w:r w:rsidRPr="00044645">
        <w:rPr>
          <w:rFonts w:ascii="Trebuchet MS" w:hAnsi="Trebuchet MS"/>
        </w:rPr>
        <w:t>of</w:t>
      </w:r>
      <w:r w:rsidRPr="00044645">
        <w:rPr>
          <w:rFonts w:ascii="Trebuchet MS" w:hAnsi="Trebuchet MS"/>
          <w:spacing w:val="-7"/>
        </w:rPr>
        <w:t xml:space="preserve"> </w:t>
      </w:r>
      <w:r w:rsidRPr="00044645">
        <w:rPr>
          <w:rFonts w:ascii="Trebuchet MS" w:hAnsi="Trebuchet MS"/>
        </w:rPr>
        <w:t>effective</w:t>
      </w:r>
      <w:r w:rsidRPr="00044645">
        <w:rPr>
          <w:rFonts w:ascii="Trebuchet MS" w:hAnsi="Trebuchet MS"/>
          <w:spacing w:val="-6"/>
        </w:rPr>
        <w:t xml:space="preserve"> </w:t>
      </w:r>
      <w:r w:rsidRPr="00044645">
        <w:rPr>
          <w:rFonts w:ascii="Trebuchet MS" w:hAnsi="Trebuchet MS"/>
        </w:rPr>
        <w:t>and</w:t>
      </w:r>
      <w:r w:rsidRPr="00044645">
        <w:rPr>
          <w:rFonts w:ascii="Trebuchet MS" w:hAnsi="Trebuchet MS"/>
          <w:spacing w:val="-12"/>
        </w:rPr>
        <w:t xml:space="preserve"> </w:t>
      </w:r>
      <w:r w:rsidRPr="00044645">
        <w:rPr>
          <w:rFonts w:ascii="Trebuchet MS" w:hAnsi="Trebuchet MS"/>
        </w:rPr>
        <w:t>efficient</w:t>
      </w:r>
      <w:r w:rsidRPr="00044645">
        <w:rPr>
          <w:rFonts w:ascii="Trebuchet MS" w:hAnsi="Trebuchet MS"/>
          <w:spacing w:val="-14"/>
        </w:rPr>
        <w:t xml:space="preserve"> </w:t>
      </w:r>
      <w:r w:rsidRPr="00044645">
        <w:rPr>
          <w:rFonts w:ascii="Trebuchet MS" w:hAnsi="Trebuchet MS"/>
        </w:rPr>
        <w:t>recruitment</w:t>
      </w:r>
      <w:r w:rsidRPr="00044645">
        <w:rPr>
          <w:rFonts w:ascii="Trebuchet MS" w:hAnsi="Trebuchet MS"/>
          <w:spacing w:val="-14"/>
        </w:rPr>
        <w:t xml:space="preserve"> </w:t>
      </w:r>
      <w:r w:rsidRPr="00044645">
        <w:rPr>
          <w:rFonts w:ascii="Trebuchet MS" w:hAnsi="Trebuchet MS"/>
        </w:rPr>
        <w:t>services</w:t>
      </w:r>
      <w:r w:rsidRPr="00044645">
        <w:rPr>
          <w:rFonts w:ascii="Trebuchet MS" w:hAnsi="Trebuchet MS"/>
          <w:spacing w:val="-5"/>
        </w:rPr>
        <w:t xml:space="preserve"> </w:t>
      </w:r>
      <w:r w:rsidRPr="00044645">
        <w:rPr>
          <w:rFonts w:ascii="Trebuchet MS" w:hAnsi="Trebuchet MS"/>
        </w:rPr>
        <w:t>for</w:t>
      </w:r>
      <w:r w:rsidRPr="00044645">
        <w:rPr>
          <w:rFonts w:ascii="Trebuchet MS" w:hAnsi="Trebuchet MS"/>
          <w:spacing w:val="-7"/>
        </w:rPr>
        <w:t xml:space="preserve"> </w:t>
      </w:r>
      <w:r w:rsidRPr="00044645">
        <w:rPr>
          <w:rFonts w:ascii="Trebuchet MS" w:hAnsi="Trebuchet MS"/>
        </w:rPr>
        <w:t>international,</w:t>
      </w:r>
      <w:r w:rsidRPr="00044645">
        <w:rPr>
          <w:rFonts w:ascii="Trebuchet MS" w:hAnsi="Trebuchet MS"/>
          <w:spacing w:val="-13"/>
        </w:rPr>
        <w:t xml:space="preserve"> </w:t>
      </w:r>
      <w:r w:rsidRPr="00044645">
        <w:rPr>
          <w:rFonts w:ascii="Trebuchet MS" w:hAnsi="Trebuchet MS"/>
        </w:rPr>
        <w:t>multinational</w:t>
      </w:r>
      <w:r w:rsidRPr="00044645">
        <w:rPr>
          <w:rFonts w:ascii="Trebuchet MS" w:hAnsi="Trebuchet MS"/>
          <w:spacing w:val="-46"/>
        </w:rPr>
        <w:t xml:space="preserve"> </w:t>
      </w:r>
      <w:r w:rsidRPr="00044645">
        <w:rPr>
          <w:rFonts w:ascii="Trebuchet MS" w:hAnsi="Trebuchet MS"/>
        </w:rPr>
        <w:t>and</w:t>
      </w:r>
      <w:r w:rsidRPr="00044645">
        <w:rPr>
          <w:rFonts w:ascii="Trebuchet MS" w:hAnsi="Trebuchet MS"/>
          <w:spacing w:val="-9"/>
        </w:rPr>
        <w:t xml:space="preserve"> </w:t>
      </w:r>
      <w:r w:rsidRPr="00044645">
        <w:rPr>
          <w:rFonts w:ascii="Trebuchet MS" w:hAnsi="Trebuchet MS"/>
        </w:rPr>
        <w:t>local companies</w:t>
      </w:r>
      <w:r w:rsidRPr="00044645">
        <w:rPr>
          <w:rFonts w:ascii="Trebuchet MS" w:hAnsi="Trebuchet MS"/>
          <w:spacing w:val="-1"/>
        </w:rPr>
        <w:t xml:space="preserve"> </w:t>
      </w:r>
      <w:r w:rsidRPr="00044645">
        <w:rPr>
          <w:rFonts w:ascii="Trebuchet MS" w:hAnsi="Trebuchet MS"/>
        </w:rPr>
        <w:t>of</w:t>
      </w:r>
      <w:r w:rsidRPr="00044645">
        <w:rPr>
          <w:rFonts w:ascii="Trebuchet MS" w:hAnsi="Trebuchet MS"/>
          <w:spacing w:val="-2"/>
        </w:rPr>
        <w:t xml:space="preserve"> </w:t>
      </w:r>
      <w:r w:rsidRPr="00044645">
        <w:rPr>
          <w:rFonts w:ascii="Trebuchet MS" w:hAnsi="Trebuchet MS"/>
        </w:rPr>
        <w:t>various</w:t>
      </w:r>
      <w:r w:rsidRPr="00044645">
        <w:rPr>
          <w:rFonts w:ascii="Trebuchet MS" w:hAnsi="Trebuchet MS"/>
          <w:spacing w:val="-2"/>
        </w:rPr>
        <w:t xml:space="preserve"> </w:t>
      </w:r>
      <w:r w:rsidRPr="00044645">
        <w:rPr>
          <w:rFonts w:ascii="Trebuchet MS" w:hAnsi="Trebuchet MS"/>
        </w:rPr>
        <w:t>industries</w:t>
      </w:r>
    </w:p>
    <w:p w14:paraId="720BC347" w14:textId="77777777" w:rsidR="003D1FF3" w:rsidRPr="00044645" w:rsidRDefault="003D1FF3" w:rsidP="00B56D5C">
      <w:pPr>
        <w:pStyle w:val="ListParagraph"/>
        <w:widowControl w:val="0"/>
        <w:numPr>
          <w:ilvl w:val="0"/>
          <w:numId w:val="34"/>
        </w:numPr>
        <w:tabs>
          <w:tab w:val="left" w:pos="820"/>
          <w:tab w:val="left" w:pos="821"/>
        </w:tabs>
        <w:autoSpaceDE w:val="0"/>
        <w:autoSpaceDN w:val="0"/>
        <w:spacing w:after="0" w:line="240" w:lineRule="auto"/>
        <w:ind w:right="792"/>
        <w:contextualSpacing w:val="0"/>
        <w:jc w:val="both"/>
        <w:rPr>
          <w:rFonts w:ascii="Trebuchet MS" w:hAnsi="Trebuchet MS"/>
        </w:rPr>
      </w:pPr>
      <w:r w:rsidRPr="00044645">
        <w:rPr>
          <w:rFonts w:ascii="Trebuchet MS" w:hAnsi="Trebuchet MS"/>
          <w:spacing w:val="-1"/>
        </w:rPr>
        <w:t>Screening,</w:t>
      </w:r>
      <w:r w:rsidRPr="00044645">
        <w:rPr>
          <w:rFonts w:ascii="Trebuchet MS" w:hAnsi="Trebuchet MS"/>
          <w:spacing w:val="-18"/>
        </w:rPr>
        <w:t xml:space="preserve"> </w:t>
      </w:r>
      <w:r w:rsidRPr="00044645">
        <w:rPr>
          <w:rFonts w:ascii="Trebuchet MS" w:hAnsi="Trebuchet MS"/>
          <w:spacing w:val="-1"/>
        </w:rPr>
        <w:t>interviewing,</w:t>
      </w:r>
      <w:r w:rsidRPr="00044645">
        <w:rPr>
          <w:rFonts w:ascii="Trebuchet MS" w:hAnsi="Trebuchet MS"/>
          <w:spacing w:val="-16"/>
        </w:rPr>
        <w:t xml:space="preserve"> </w:t>
      </w:r>
      <w:r w:rsidRPr="00044645">
        <w:rPr>
          <w:rFonts w:ascii="Trebuchet MS" w:hAnsi="Trebuchet MS"/>
        </w:rPr>
        <w:t>assessing and</w:t>
      </w:r>
      <w:r w:rsidRPr="00044645">
        <w:rPr>
          <w:rFonts w:ascii="Trebuchet MS" w:hAnsi="Trebuchet MS"/>
          <w:spacing w:val="-16"/>
        </w:rPr>
        <w:t xml:space="preserve"> </w:t>
      </w:r>
      <w:r w:rsidRPr="00044645">
        <w:rPr>
          <w:rFonts w:ascii="Trebuchet MS" w:hAnsi="Trebuchet MS"/>
        </w:rPr>
        <w:t>evaluating</w:t>
      </w:r>
      <w:r w:rsidRPr="00044645">
        <w:rPr>
          <w:rFonts w:ascii="Trebuchet MS" w:hAnsi="Trebuchet MS"/>
          <w:spacing w:val="-3"/>
        </w:rPr>
        <w:t xml:space="preserve"> </w:t>
      </w:r>
      <w:r w:rsidRPr="00044645">
        <w:rPr>
          <w:rFonts w:ascii="Trebuchet MS" w:hAnsi="Trebuchet MS"/>
        </w:rPr>
        <w:t>candidates’</w:t>
      </w:r>
      <w:r w:rsidRPr="00044645">
        <w:rPr>
          <w:rFonts w:ascii="Trebuchet MS" w:hAnsi="Trebuchet MS"/>
          <w:spacing w:val="-17"/>
        </w:rPr>
        <w:t xml:space="preserve"> </w:t>
      </w:r>
      <w:r w:rsidRPr="00044645">
        <w:rPr>
          <w:rFonts w:ascii="Trebuchet MS" w:hAnsi="Trebuchet MS"/>
        </w:rPr>
        <w:t>skills,</w:t>
      </w:r>
      <w:r w:rsidRPr="00044645">
        <w:rPr>
          <w:rFonts w:ascii="Trebuchet MS" w:hAnsi="Trebuchet MS"/>
          <w:spacing w:val="-17"/>
        </w:rPr>
        <w:t xml:space="preserve"> </w:t>
      </w:r>
      <w:r w:rsidRPr="00044645">
        <w:rPr>
          <w:rFonts w:ascii="Trebuchet MS" w:hAnsi="Trebuchet MS"/>
        </w:rPr>
        <w:t>capabilities and</w:t>
      </w:r>
      <w:r w:rsidRPr="00044645">
        <w:rPr>
          <w:rFonts w:ascii="Trebuchet MS" w:hAnsi="Trebuchet MS"/>
          <w:spacing w:val="-15"/>
        </w:rPr>
        <w:t xml:space="preserve"> </w:t>
      </w:r>
      <w:r w:rsidRPr="00044645">
        <w:rPr>
          <w:rFonts w:ascii="Trebuchet MS" w:hAnsi="Trebuchet MS"/>
        </w:rPr>
        <w:t>personalities</w:t>
      </w:r>
      <w:r w:rsidRPr="00044645">
        <w:rPr>
          <w:rFonts w:ascii="Trebuchet MS" w:hAnsi="Trebuchet MS"/>
          <w:spacing w:val="-5"/>
        </w:rPr>
        <w:t xml:space="preserve"> </w:t>
      </w:r>
      <w:r w:rsidRPr="00044645">
        <w:rPr>
          <w:rFonts w:ascii="Trebuchet MS" w:hAnsi="Trebuchet MS"/>
        </w:rPr>
        <w:t>as</w:t>
      </w:r>
      <w:r w:rsidRPr="00044645">
        <w:rPr>
          <w:rFonts w:ascii="Trebuchet MS" w:hAnsi="Trebuchet MS"/>
          <w:spacing w:val="-12"/>
        </w:rPr>
        <w:t xml:space="preserve"> </w:t>
      </w:r>
      <w:r w:rsidRPr="00044645">
        <w:rPr>
          <w:rFonts w:ascii="Trebuchet MS" w:hAnsi="Trebuchet MS"/>
        </w:rPr>
        <w:t>well</w:t>
      </w:r>
      <w:r w:rsidRPr="00044645">
        <w:rPr>
          <w:rFonts w:ascii="Trebuchet MS" w:hAnsi="Trebuchet MS"/>
          <w:spacing w:val="1"/>
        </w:rPr>
        <w:t xml:space="preserve"> </w:t>
      </w:r>
      <w:r w:rsidRPr="00044645">
        <w:rPr>
          <w:rFonts w:ascii="Trebuchet MS" w:hAnsi="Trebuchet MS"/>
        </w:rPr>
        <w:t>as</w:t>
      </w:r>
      <w:r w:rsidRPr="00044645">
        <w:rPr>
          <w:rFonts w:ascii="Trebuchet MS" w:hAnsi="Trebuchet MS"/>
          <w:spacing w:val="-46"/>
        </w:rPr>
        <w:t xml:space="preserve"> </w:t>
      </w:r>
      <w:r w:rsidRPr="00044645">
        <w:rPr>
          <w:rFonts w:ascii="Trebuchet MS" w:hAnsi="Trebuchet MS"/>
        </w:rPr>
        <w:t>conducting</w:t>
      </w:r>
      <w:r w:rsidRPr="00044645">
        <w:rPr>
          <w:rFonts w:ascii="Trebuchet MS" w:hAnsi="Trebuchet MS"/>
          <w:spacing w:val="-1"/>
        </w:rPr>
        <w:t xml:space="preserve"> </w:t>
      </w:r>
      <w:r w:rsidRPr="00044645">
        <w:rPr>
          <w:rFonts w:ascii="Trebuchet MS" w:hAnsi="Trebuchet MS"/>
        </w:rPr>
        <w:t>reference</w:t>
      </w:r>
      <w:r w:rsidRPr="00044645">
        <w:rPr>
          <w:rFonts w:ascii="Trebuchet MS" w:hAnsi="Trebuchet MS"/>
          <w:spacing w:val="-1"/>
        </w:rPr>
        <w:t xml:space="preserve"> </w:t>
      </w:r>
      <w:r w:rsidRPr="00044645">
        <w:rPr>
          <w:rFonts w:ascii="Trebuchet MS" w:hAnsi="Trebuchet MS"/>
        </w:rPr>
        <w:t>checks</w:t>
      </w:r>
      <w:r w:rsidRPr="00044645">
        <w:rPr>
          <w:rFonts w:ascii="Trebuchet MS" w:hAnsi="Trebuchet MS"/>
          <w:spacing w:val="-2"/>
        </w:rPr>
        <w:t xml:space="preserve"> </w:t>
      </w:r>
      <w:r w:rsidRPr="00044645">
        <w:rPr>
          <w:rFonts w:ascii="Trebuchet MS" w:hAnsi="Trebuchet MS"/>
        </w:rPr>
        <w:t>when</w:t>
      </w:r>
      <w:r w:rsidRPr="00044645">
        <w:rPr>
          <w:rFonts w:ascii="Trebuchet MS" w:hAnsi="Trebuchet MS"/>
          <w:spacing w:val="-7"/>
        </w:rPr>
        <w:t xml:space="preserve"> </w:t>
      </w:r>
      <w:r w:rsidRPr="00044645">
        <w:rPr>
          <w:rFonts w:ascii="Trebuchet MS" w:hAnsi="Trebuchet MS"/>
        </w:rPr>
        <w:t>required</w:t>
      </w:r>
    </w:p>
    <w:p w14:paraId="484F7AFF" w14:textId="77777777" w:rsidR="003D1FF3" w:rsidRPr="00044645" w:rsidRDefault="003D1FF3" w:rsidP="00B56D5C">
      <w:pPr>
        <w:pStyle w:val="ListParagraph"/>
        <w:widowControl w:val="0"/>
        <w:numPr>
          <w:ilvl w:val="0"/>
          <w:numId w:val="34"/>
        </w:numPr>
        <w:tabs>
          <w:tab w:val="left" w:pos="820"/>
          <w:tab w:val="left" w:pos="821"/>
        </w:tabs>
        <w:autoSpaceDE w:val="0"/>
        <w:autoSpaceDN w:val="0"/>
        <w:spacing w:before="1" w:after="0" w:line="240" w:lineRule="auto"/>
        <w:ind w:hanging="361"/>
        <w:contextualSpacing w:val="0"/>
        <w:jc w:val="both"/>
        <w:rPr>
          <w:rFonts w:ascii="Trebuchet MS" w:hAnsi="Trebuchet MS"/>
        </w:rPr>
      </w:pPr>
      <w:r w:rsidRPr="00044645">
        <w:rPr>
          <w:rFonts w:ascii="Trebuchet MS" w:hAnsi="Trebuchet MS"/>
          <w:spacing w:val="-1"/>
        </w:rPr>
        <w:t>Maintaining</w:t>
      </w:r>
      <w:r w:rsidRPr="00044645">
        <w:rPr>
          <w:rFonts w:ascii="Trebuchet MS" w:hAnsi="Trebuchet MS"/>
          <w:spacing w:val="-13"/>
        </w:rPr>
        <w:t xml:space="preserve"> </w:t>
      </w:r>
      <w:r w:rsidRPr="00044645">
        <w:rPr>
          <w:rFonts w:ascii="Trebuchet MS" w:hAnsi="Trebuchet MS"/>
          <w:spacing w:val="-1"/>
        </w:rPr>
        <w:t>tracking</w:t>
      </w:r>
      <w:r w:rsidRPr="00044645">
        <w:rPr>
          <w:rFonts w:ascii="Trebuchet MS" w:hAnsi="Trebuchet MS"/>
          <w:spacing w:val="-9"/>
        </w:rPr>
        <w:t xml:space="preserve"> </w:t>
      </w:r>
      <w:r w:rsidRPr="00044645">
        <w:rPr>
          <w:rFonts w:ascii="Trebuchet MS" w:hAnsi="Trebuchet MS"/>
          <w:spacing w:val="-1"/>
        </w:rPr>
        <w:t>tools</w:t>
      </w:r>
      <w:r w:rsidRPr="00044645">
        <w:rPr>
          <w:rFonts w:ascii="Trebuchet MS" w:hAnsi="Trebuchet MS"/>
          <w:spacing w:val="-15"/>
        </w:rPr>
        <w:t xml:space="preserve"> </w:t>
      </w:r>
      <w:r w:rsidRPr="00044645">
        <w:rPr>
          <w:rFonts w:ascii="Trebuchet MS" w:hAnsi="Trebuchet MS"/>
          <w:spacing w:val="-1"/>
        </w:rPr>
        <w:t>and</w:t>
      </w:r>
      <w:r w:rsidRPr="00044645">
        <w:rPr>
          <w:rFonts w:ascii="Trebuchet MS" w:hAnsi="Trebuchet MS"/>
          <w:spacing w:val="-21"/>
        </w:rPr>
        <w:t xml:space="preserve"> </w:t>
      </w:r>
      <w:r w:rsidRPr="00044645">
        <w:rPr>
          <w:rFonts w:ascii="Trebuchet MS" w:hAnsi="Trebuchet MS"/>
          <w:spacing w:val="-1"/>
        </w:rPr>
        <w:t>updating</w:t>
      </w:r>
      <w:r w:rsidRPr="00044645">
        <w:rPr>
          <w:rFonts w:ascii="Trebuchet MS" w:hAnsi="Trebuchet MS"/>
          <w:spacing w:val="-3"/>
        </w:rPr>
        <w:t xml:space="preserve"> </w:t>
      </w:r>
      <w:r w:rsidRPr="00044645">
        <w:rPr>
          <w:rFonts w:ascii="Trebuchet MS" w:hAnsi="Trebuchet MS"/>
          <w:spacing w:val="-1"/>
        </w:rPr>
        <w:t>applicants’</w:t>
      </w:r>
      <w:r w:rsidRPr="00044645">
        <w:rPr>
          <w:rFonts w:ascii="Trebuchet MS" w:hAnsi="Trebuchet MS"/>
          <w:spacing w:val="-23"/>
        </w:rPr>
        <w:t xml:space="preserve"> </w:t>
      </w:r>
      <w:r w:rsidRPr="00044645">
        <w:rPr>
          <w:rFonts w:ascii="Trebuchet MS" w:hAnsi="Trebuchet MS"/>
        </w:rPr>
        <w:t>database</w:t>
      </w:r>
      <w:r w:rsidRPr="00044645">
        <w:rPr>
          <w:rFonts w:ascii="Trebuchet MS" w:hAnsi="Trebuchet MS"/>
          <w:spacing w:val="-9"/>
        </w:rPr>
        <w:t xml:space="preserve"> </w:t>
      </w:r>
      <w:r w:rsidRPr="00044645">
        <w:rPr>
          <w:rFonts w:ascii="Trebuchet MS" w:hAnsi="Trebuchet MS"/>
        </w:rPr>
        <w:t>regularly</w:t>
      </w:r>
    </w:p>
    <w:p w14:paraId="2C2E5A63" w14:textId="77777777" w:rsidR="003D1FF3" w:rsidRPr="00044645" w:rsidRDefault="003D1FF3" w:rsidP="00B56D5C">
      <w:pPr>
        <w:pStyle w:val="ListParagraph"/>
        <w:widowControl w:val="0"/>
        <w:numPr>
          <w:ilvl w:val="0"/>
          <w:numId w:val="34"/>
        </w:numPr>
        <w:tabs>
          <w:tab w:val="left" w:pos="820"/>
          <w:tab w:val="left" w:pos="821"/>
        </w:tabs>
        <w:autoSpaceDE w:val="0"/>
        <w:autoSpaceDN w:val="0"/>
        <w:spacing w:before="2" w:after="0" w:line="237" w:lineRule="auto"/>
        <w:ind w:right="786"/>
        <w:contextualSpacing w:val="0"/>
        <w:jc w:val="both"/>
        <w:rPr>
          <w:rFonts w:ascii="Trebuchet MS" w:hAnsi="Trebuchet MS"/>
        </w:rPr>
      </w:pPr>
      <w:r w:rsidRPr="00044645">
        <w:rPr>
          <w:rFonts w:ascii="Trebuchet MS" w:hAnsi="Trebuchet MS"/>
          <w:spacing w:val="-1"/>
        </w:rPr>
        <w:t>Meeting</w:t>
      </w:r>
      <w:r w:rsidRPr="00044645">
        <w:rPr>
          <w:rFonts w:ascii="Trebuchet MS" w:hAnsi="Trebuchet MS"/>
          <w:spacing w:val="-5"/>
        </w:rPr>
        <w:t xml:space="preserve"> </w:t>
      </w:r>
      <w:r w:rsidRPr="00044645">
        <w:rPr>
          <w:rFonts w:ascii="Trebuchet MS" w:hAnsi="Trebuchet MS"/>
          <w:spacing w:val="-1"/>
        </w:rPr>
        <w:t>clients</w:t>
      </w:r>
      <w:r w:rsidRPr="00044645">
        <w:rPr>
          <w:rFonts w:ascii="Trebuchet MS" w:hAnsi="Trebuchet MS"/>
          <w:spacing w:val="-21"/>
        </w:rPr>
        <w:t xml:space="preserve"> </w:t>
      </w:r>
      <w:r w:rsidRPr="00044645">
        <w:rPr>
          <w:rFonts w:ascii="Trebuchet MS" w:hAnsi="Trebuchet MS"/>
          <w:spacing w:val="-1"/>
        </w:rPr>
        <w:t>to</w:t>
      </w:r>
      <w:r w:rsidRPr="00044645">
        <w:rPr>
          <w:rFonts w:ascii="Trebuchet MS" w:hAnsi="Trebuchet MS"/>
          <w:spacing w:val="-8"/>
        </w:rPr>
        <w:t xml:space="preserve"> </w:t>
      </w:r>
      <w:r w:rsidRPr="00044645">
        <w:rPr>
          <w:rFonts w:ascii="Trebuchet MS" w:hAnsi="Trebuchet MS"/>
        </w:rPr>
        <w:t>discuss</w:t>
      </w:r>
      <w:r w:rsidRPr="00044645">
        <w:rPr>
          <w:rFonts w:ascii="Trebuchet MS" w:hAnsi="Trebuchet MS"/>
          <w:spacing w:val="-11"/>
        </w:rPr>
        <w:t xml:space="preserve"> </w:t>
      </w:r>
      <w:r w:rsidRPr="00044645">
        <w:rPr>
          <w:rFonts w:ascii="Trebuchet MS" w:hAnsi="Trebuchet MS"/>
        </w:rPr>
        <w:t>employment</w:t>
      </w:r>
      <w:r w:rsidRPr="00044645">
        <w:rPr>
          <w:rFonts w:ascii="Trebuchet MS" w:hAnsi="Trebuchet MS"/>
          <w:spacing w:val="-22"/>
        </w:rPr>
        <w:t xml:space="preserve"> </w:t>
      </w:r>
      <w:r w:rsidRPr="00044645">
        <w:rPr>
          <w:rFonts w:ascii="Trebuchet MS" w:hAnsi="Trebuchet MS"/>
        </w:rPr>
        <w:t>requirements</w:t>
      </w:r>
      <w:r w:rsidRPr="00044645">
        <w:rPr>
          <w:rFonts w:ascii="Trebuchet MS" w:hAnsi="Trebuchet MS"/>
          <w:spacing w:val="-16"/>
        </w:rPr>
        <w:t xml:space="preserve"> </w:t>
      </w:r>
      <w:r w:rsidRPr="00044645">
        <w:rPr>
          <w:rFonts w:ascii="Trebuchet MS" w:hAnsi="Trebuchet MS"/>
        </w:rPr>
        <w:t>and</w:t>
      </w:r>
      <w:r w:rsidRPr="00044645">
        <w:rPr>
          <w:rFonts w:ascii="Trebuchet MS" w:hAnsi="Trebuchet MS"/>
          <w:spacing w:val="-22"/>
        </w:rPr>
        <w:t xml:space="preserve"> </w:t>
      </w:r>
      <w:r w:rsidRPr="00044645">
        <w:rPr>
          <w:rFonts w:ascii="Trebuchet MS" w:hAnsi="Trebuchet MS"/>
        </w:rPr>
        <w:t>assisting</w:t>
      </w:r>
      <w:r w:rsidRPr="00044645">
        <w:rPr>
          <w:rFonts w:ascii="Trebuchet MS" w:hAnsi="Trebuchet MS"/>
          <w:spacing w:val="-1"/>
        </w:rPr>
        <w:t xml:space="preserve"> </w:t>
      </w:r>
      <w:r w:rsidRPr="00044645">
        <w:rPr>
          <w:rFonts w:ascii="Trebuchet MS" w:hAnsi="Trebuchet MS"/>
        </w:rPr>
        <w:t>with</w:t>
      </w:r>
      <w:r w:rsidRPr="00044645">
        <w:rPr>
          <w:rFonts w:ascii="Trebuchet MS" w:hAnsi="Trebuchet MS"/>
          <w:spacing w:val="-15"/>
        </w:rPr>
        <w:t xml:space="preserve"> </w:t>
      </w:r>
      <w:r w:rsidRPr="00044645">
        <w:rPr>
          <w:rFonts w:ascii="Trebuchet MS" w:hAnsi="Trebuchet MS"/>
        </w:rPr>
        <w:t>preparation</w:t>
      </w:r>
      <w:r w:rsidRPr="00044645">
        <w:rPr>
          <w:rFonts w:ascii="Trebuchet MS" w:hAnsi="Trebuchet MS"/>
          <w:spacing w:val="-22"/>
        </w:rPr>
        <w:t xml:space="preserve"> </w:t>
      </w:r>
      <w:r w:rsidRPr="00044645">
        <w:rPr>
          <w:rFonts w:ascii="Trebuchet MS" w:hAnsi="Trebuchet MS"/>
        </w:rPr>
        <w:t>of</w:t>
      </w:r>
      <w:r w:rsidRPr="00044645">
        <w:rPr>
          <w:rFonts w:ascii="Trebuchet MS" w:hAnsi="Trebuchet MS"/>
          <w:spacing w:val="-22"/>
        </w:rPr>
        <w:t xml:space="preserve"> </w:t>
      </w:r>
      <w:r w:rsidRPr="00044645">
        <w:rPr>
          <w:rFonts w:ascii="Trebuchet MS" w:hAnsi="Trebuchet MS"/>
        </w:rPr>
        <w:t>job</w:t>
      </w:r>
      <w:r w:rsidRPr="00044645">
        <w:rPr>
          <w:rFonts w:ascii="Trebuchet MS" w:hAnsi="Trebuchet MS"/>
          <w:spacing w:val="-13"/>
        </w:rPr>
        <w:t xml:space="preserve"> </w:t>
      </w:r>
      <w:r w:rsidRPr="00044645">
        <w:rPr>
          <w:rFonts w:ascii="Trebuchet MS" w:hAnsi="Trebuchet MS"/>
        </w:rPr>
        <w:t>descriptions</w:t>
      </w:r>
      <w:r w:rsidRPr="00044645">
        <w:rPr>
          <w:rFonts w:ascii="Trebuchet MS" w:hAnsi="Trebuchet MS"/>
          <w:spacing w:val="-11"/>
        </w:rPr>
        <w:t xml:space="preserve"> </w:t>
      </w:r>
      <w:r w:rsidRPr="00044645">
        <w:rPr>
          <w:rFonts w:ascii="Trebuchet MS" w:hAnsi="Trebuchet MS"/>
        </w:rPr>
        <w:t>and</w:t>
      </w:r>
      <w:r w:rsidRPr="00044645">
        <w:rPr>
          <w:rFonts w:ascii="Trebuchet MS" w:hAnsi="Trebuchet MS"/>
          <w:spacing w:val="-47"/>
        </w:rPr>
        <w:t xml:space="preserve"> </w:t>
      </w:r>
      <w:r w:rsidRPr="00044645">
        <w:rPr>
          <w:rFonts w:ascii="Trebuchet MS" w:hAnsi="Trebuchet MS"/>
        </w:rPr>
        <w:t>person</w:t>
      </w:r>
      <w:r w:rsidRPr="00044645">
        <w:rPr>
          <w:rFonts w:ascii="Trebuchet MS" w:hAnsi="Trebuchet MS"/>
          <w:spacing w:val="-9"/>
        </w:rPr>
        <w:t xml:space="preserve"> </w:t>
      </w:r>
      <w:r w:rsidRPr="00044645">
        <w:rPr>
          <w:rFonts w:ascii="Trebuchet MS" w:hAnsi="Trebuchet MS"/>
        </w:rPr>
        <w:t>specifications</w:t>
      </w:r>
      <w:r w:rsidRPr="00044645">
        <w:rPr>
          <w:rFonts w:ascii="Trebuchet MS" w:hAnsi="Trebuchet MS"/>
          <w:spacing w:val="-1"/>
        </w:rPr>
        <w:t xml:space="preserve"> </w:t>
      </w:r>
      <w:r w:rsidRPr="00044645">
        <w:rPr>
          <w:rFonts w:ascii="Trebuchet MS" w:hAnsi="Trebuchet MS"/>
        </w:rPr>
        <w:t>thus</w:t>
      </w:r>
      <w:r w:rsidRPr="00044645">
        <w:rPr>
          <w:rFonts w:ascii="Trebuchet MS" w:hAnsi="Trebuchet MS"/>
          <w:spacing w:val="-2"/>
        </w:rPr>
        <w:t xml:space="preserve"> </w:t>
      </w:r>
      <w:r w:rsidRPr="00044645">
        <w:rPr>
          <w:rFonts w:ascii="Trebuchet MS" w:hAnsi="Trebuchet MS"/>
        </w:rPr>
        <w:t>ensuring the</w:t>
      </w:r>
      <w:r w:rsidRPr="00044645">
        <w:rPr>
          <w:rFonts w:ascii="Trebuchet MS" w:hAnsi="Trebuchet MS"/>
          <w:spacing w:val="-3"/>
        </w:rPr>
        <w:t xml:space="preserve"> </w:t>
      </w:r>
      <w:r w:rsidRPr="00044645">
        <w:rPr>
          <w:rFonts w:ascii="Trebuchet MS" w:hAnsi="Trebuchet MS"/>
        </w:rPr>
        <w:t>accuracy</w:t>
      </w:r>
      <w:r w:rsidRPr="00044645">
        <w:rPr>
          <w:rFonts w:ascii="Trebuchet MS" w:hAnsi="Trebuchet MS"/>
          <w:spacing w:val="-6"/>
        </w:rPr>
        <w:t xml:space="preserve"> </w:t>
      </w:r>
      <w:r w:rsidRPr="00044645">
        <w:rPr>
          <w:rFonts w:ascii="Trebuchet MS" w:hAnsi="Trebuchet MS"/>
        </w:rPr>
        <w:t>of</w:t>
      </w:r>
      <w:r w:rsidRPr="00044645">
        <w:rPr>
          <w:rFonts w:ascii="Trebuchet MS" w:hAnsi="Trebuchet MS"/>
          <w:spacing w:val="2"/>
        </w:rPr>
        <w:t xml:space="preserve"> </w:t>
      </w:r>
      <w:r w:rsidRPr="00044645">
        <w:rPr>
          <w:rFonts w:ascii="Trebuchet MS" w:hAnsi="Trebuchet MS"/>
        </w:rPr>
        <w:t>selected</w:t>
      </w:r>
      <w:r w:rsidRPr="00044645">
        <w:rPr>
          <w:rFonts w:ascii="Trebuchet MS" w:hAnsi="Trebuchet MS"/>
          <w:spacing w:val="-2"/>
        </w:rPr>
        <w:t xml:space="preserve"> </w:t>
      </w:r>
      <w:r w:rsidRPr="00044645">
        <w:rPr>
          <w:rFonts w:ascii="Trebuchet MS" w:hAnsi="Trebuchet MS"/>
        </w:rPr>
        <w:t>job</w:t>
      </w:r>
      <w:r w:rsidRPr="00044645">
        <w:rPr>
          <w:rFonts w:ascii="Trebuchet MS" w:hAnsi="Trebuchet MS"/>
          <w:spacing w:val="-8"/>
        </w:rPr>
        <w:t xml:space="preserve"> </w:t>
      </w:r>
      <w:r w:rsidRPr="00044645">
        <w:rPr>
          <w:rFonts w:ascii="Trebuchet MS" w:hAnsi="Trebuchet MS"/>
        </w:rPr>
        <w:t>profiles</w:t>
      </w:r>
    </w:p>
    <w:p w14:paraId="094E41F7" w14:textId="77777777" w:rsidR="003D1FF3" w:rsidRPr="00044645" w:rsidRDefault="003D1FF3" w:rsidP="00B56D5C">
      <w:pPr>
        <w:pStyle w:val="ListParagraph"/>
        <w:widowControl w:val="0"/>
        <w:numPr>
          <w:ilvl w:val="0"/>
          <w:numId w:val="34"/>
        </w:numPr>
        <w:tabs>
          <w:tab w:val="left" w:pos="820"/>
          <w:tab w:val="left" w:pos="821"/>
        </w:tabs>
        <w:autoSpaceDE w:val="0"/>
        <w:autoSpaceDN w:val="0"/>
        <w:spacing w:before="4" w:after="0" w:line="240" w:lineRule="auto"/>
        <w:ind w:hanging="361"/>
        <w:contextualSpacing w:val="0"/>
        <w:jc w:val="both"/>
        <w:rPr>
          <w:rFonts w:ascii="Trebuchet MS" w:hAnsi="Trebuchet MS"/>
        </w:rPr>
      </w:pPr>
      <w:r w:rsidRPr="00044645">
        <w:rPr>
          <w:rFonts w:ascii="Trebuchet MS" w:hAnsi="Trebuchet MS"/>
          <w:spacing w:val="-1"/>
        </w:rPr>
        <w:t>Handling</w:t>
      </w:r>
      <w:r w:rsidRPr="00044645">
        <w:rPr>
          <w:rFonts w:ascii="Trebuchet MS" w:hAnsi="Trebuchet MS"/>
          <w:spacing w:val="-14"/>
        </w:rPr>
        <w:t xml:space="preserve"> </w:t>
      </w:r>
      <w:r w:rsidRPr="00044645">
        <w:rPr>
          <w:rFonts w:ascii="Trebuchet MS" w:hAnsi="Trebuchet MS"/>
          <w:spacing w:val="-1"/>
        </w:rPr>
        <w:t>every</w:t>
      </w:r>
      <w:r w:rsidRPr="00044645">
        <w:rPr>
          <w:rFonts w:ascii="Trebuchet MS" w:hAnsi="Trebuchet MS"/>
          <w:spacing w:val="-11"/>
        </w:rPr>
        <w:t xml:space="preserve"> </w:t>
      </w:r>
      <w:r w:rsidRPr="00044645">
        <w:rPr>
          <w:rFonts w:ascii="Trebuchet MS" w:hAnsi="Trebuchet MS"/>
          <w:spacing w:val="-1"/>
        </w:rPr>
        <w:t>aspect</w:t>
      </w:r>
      <w:r w:rsidRPr="00044645">
        <w:rPr>
          <w:rFonts w:ascii="Trebuchet MS" w:hAnsi="Trebuchet MS"/>
          <w:spacing w:val="-23"/>
        </w:rPr>
        <w:t xml:space="preserve"> </w:t>
      </w:r>
      <w:r w:rsidRPr="00044645">
        <w:rPr>
          <w:rFonts w:ascii="Trebuchet MS" w:hAnsi="Trebuchet MS"/>
          <w:spacing w:val="-1"/>
        </w:rPr>
        <w:t>of</w:t>
      </w:r>
      <w:r w:rsidRPr="00044645">
        <w:rPr>
          <w:rFonts w:ascii="Trebuchet MS" w:hAnsi="Trebuchet MS"/>
          <w:spacing w:val="-6"/>
        </w:rPr>
        <w:t xml:space="preserve"> </w:t>
      </w:r>
      <w:r w:rsidRPr="00044645">
        <w:rPr>
          <w:rFonts w:ascii="Trebuchet MS" w:hAnsi="Trebuchet MS"/>
          <w:spacing w:val="-1"/>
        </w:rPr>
        <w:t>clients’</w:t>
      </w:r>
      <w:r w:rsidRPr="00044645">
        <w:rPr>
          <w:rFonts w:ascii="Trebuchet MS" w:hAnsi="Trebuchet MS"/>
          <w:spacing w:val="-23"/>
        </w:rPr>
        <w:t xml:space="preserve"> </w:t>
      </w:r>
      <w:r w:rsidRPr="00044645">
        <w:rPr>
          <w:rFonts w:ascii="Trebuchet MS" w:hAnsi="Trebuchet MS"/>
        </w:rPr>
        <w:t>accounts</w:t>
      </w:r>
      <w:r w:rsidRPr="00044645">
        <w:rPr>
          <w:rFonts w:ascii="Trebuchet MS" w:hAnsi="Trebuchet MS"/>
          <w:spacing w:val="-1"/>
        </w:rPr>
        <w:t xml:space="preserve"> </w:t>
      </w:r>
      <w:r w:rsidRPr="00044645">
        <w:rPr>
          <w:rFonts w:ascii="Trebuchet MS" w:hAnsi="Trebuchet MS"/>
        </w:rPr>
        <w:t>locally</w:t>
      </w:r>
      <w:r w:rsidRPr="00044645">
        <w:rPr>
          <w:rFonts w:ascii="Trebuchet MS" w:hAnsi="Trebuchet MS"/>
          <w:spacing w:val="-10"/>
        </w:rPr>
        <w:t xml:space="preserve"> </w:t>
      </w:r>
      <w:r w:rsidRPr="00044645">
        <w:rPr>
          <w:rFonts w:ascii="Trebuchet MS" w:hAnsi="Trebuchet MS"/>
        </w:rPr>
        <w:t>and</w:t>
      </w:r>
      <w:r w:rsidRPr="00044645">
        <w:rPr>
          <w:rFonts w:ascii="Trebuchet MS" w:hAnsi="Trebuchet MS"/>
          <w:spacing w:val="-22"/>
        </w:rPr>
        <w:t xml:space="preserve"> </w:t>
      </w:r>
      <w:r w:rsidRPr="00044645">
        <w:rPr>
          <w:rFonts w:ascii="Trebuchet MS" w:hAnsi="Trebuchet MS"/>
        </w:rPr>
        <w:t>abroad.</w:t>
      </w:r>
      <w:bookmarkStart w:id="2" w:name="Omega_Solutions_Inc_September-2012_to_No"/>
      <w:bookmarkEnd w:id="2"/>
    </w:p>
    <w:p w14:paraId="1A454479" w14:textId="77777777" w:rsidR="003D1FF3" w:rsidRPr="00044645" w:rsidRDefault="003D1FF3" w:rsidP="00B56D5C">
      <w:pPr>
        <w:pStyle w:val="ListParagraph"/>
        <w:widowControl w:val="0"/>
        <w:numPr>
          <w:ilvl w:val="0"/>
          <w:numId w:val="34"/>
        </w:numPr>
        <w:tabs>
          <w:tab w:val="left" w:pos="820"/>
          <w:tab w:val="left" w:pos="821"/>
        </w:tabs>
        <w:autoSpaceDE w:val="0"/>
        <w:autoSpaceDN w:val="0"/>
        <w:spacing w:before="4" w:after="0" w:line="240" w:lineRule="auto"/>
        <w:ind w:hanging="361"/>
        <w:contextualSpacing w:val="0"/>
        <w:jc w:val="both"/>
        <w:rPr>
          <w:rFonts w:ascii="Trebuchet MS" w:hAnsi="Trebuchet MS"/>
        </w:rPr>
      </w:pPr>
      <w:r w:rsidRPr="00044645">
        <w:rPr>
          <w:rFonts w:ascii="Trebuchet MS" w:hAnsi="Trebuchet MS"/>
        </w:rPr>
        <w:t>Formed by a group of technologists and analysts with hands-on experience in IT solutions, the company has</w:t>
      </w:r>
      <w:r w:rsidRPr="00044645">
        <w:rPr>
          <w:rFonts w:ascii="Trebuchet MS" w:hAnsi="Trebuchet MS"/>
          <w:spacing w:val="1"/>
        </w:rPr>
        <w:t xml:space="preserve"> </w:t>
      </w:r>
      <w:r w:rsidRPr="00044645">
        <w:rPr>
          <w:rFonts w:ascii="Trebuchet MS" w:hAnsi="Trebuchet MS"/>
        </w:rPr>
        <w:t>unmatched</w:t>
      </w:r>
      <w:r w:rsidRPr="00044645">
        <w:rPr>
          <w:rFonts w:ascii="Trebuchet MS" w:hAnsi="Trebuchet MS"/>
          <w:spacing w:val="1"/>
        </w:rPr>
        <w:t xml:space="preserve"> </w:t>
      </w:r>
      <w:r w:rsidRPr="00044645">
        <w:rPr>
          <w:rFonts w:ascii="Trebuchet MS" w:hAnsi="Trebuchet MS"/>
        </w:rPr>
        <w:t>expertise</w:t>
      </w:r>
      <w:r w:rsidRPr="00044645">
        <w:rPr>
          <w:rFonts w:ascii="Trebuchet MS" w:hAnsi="Trebuchet MS"/>
          <w:spacing w:val="1"/>
        </w:rPr>
        <w:t xml:space="preserve"> </w:t>
      </w:r>
      <w:r w:rsidRPr="00044645">
        <w:rPr>
          <w:rFonts w:ascii="Trebuchet MS" w:hAnsi="Trebuchet MS"/>
        </w:rPr>
        <w:t>in</w:t>
      </w:r>
      <w:r w:rsidRPr="00044645">
        <w:rPr>
          <w:rFonts w:ascii="Trebuchet MS" w:hAnsi="Trebuchet MS"/>
          <w:spacing w:val="1"/>
        </w:rPr>
        <w:t xml:space="preserve"> </w:t>
      </w:r>
      <w:r w:rsidRPr="00044645">
        <w:rPr>
          <w:rFonts w:ascii="Trebuchet MS" w:hAnsi="Trebuchet MS"/>
        </w:rPr>
        <w:t>translating</w:t>
      </w:r>
      <w:r w:rsidRPr="00044645">
        <w:rPr>
          <w:rFonts w:ascii="Trebuchet MS" w:hAnsi="Trebuchet MS"/>
          <w:spacing w:val="1"/>
        </w:rPr>
        <w:t xml:space="preserve"> </w:t>
      </w:r>
      <w:r w:rsidRPr="00044645">
        <w:rPr>
          <w:rFonts w:ascii="Trebuchet MS" w:hAnsi="Trebuchet MS"/>
        </w:rPr>
        <w:t>business</w:t>
      </w:r>
      <w:r w:rsidRPr="00044645">
        <w:rPr>
          <w:rFonts w:ascii="Trebuchet MS" w:hAnsi="Trebuchet MS"/>
          <w:spacing w:val="1"/>
        </w:rPr>
        <w:t xml:space="preserve"> </w:t>
      </w:r>
      <w:r w:rsidRPr="00044645">
        <w:rPr>
          <w:rFonts w:ascii="Trebuchet MS" w:hAnsi="Trebuchet MS"/>
        </w:rPr>
        <w:t>objectives</w:t>
      </w:r>
      <w:r w:rsidRPr="00044645">
        <w:rPr>
          <w:rFonts w:ascii="Trebuchet MS" w:hAnsi="Trebuchet MS"/>
          <w:spacing w:val="1"/>
        </w:rPr>
        <w:t xml:space="preserve"> </w:t>
      </w:r>
      <w:r w:rsidRPr="00044645">
        <w:rPr>
          <w:rFonts w:ascii="Trebuchet MS" w:hAnsi="Trebuchet MS"/>
        </w:rPr>
        <w:t>into</w:t>
      </w:r>
      <w:r w:rsidRPr="00044645">
        <w:rPr>
          <w:rFonts w:ascii="Trebuchet MS" w:hAnsi="Trebuchet MS"/>
          <w:spacing w:val="1"/>
        </w:rPr>
        <w:t xml:space="preserve"> </w:t>
      </w:r>
      <w:r w:rsidRPr="00044645">
        <w:rPr>
          <w:rFonts w:ascii="Trebuchet MS" w:hAnsi="Trebuchet MS"/>
        </w:rPr>
        <w:t>an</w:t>
      </w:r>
      <w:r w:rsidRPr="00044645">
        <w:rPr>
          <w:rFonts w:ascii="Trebuchet MS" w:hAnsi="Trebuchet MS"/>
          <w:spacing w:val="1"/>
        </w:rPr>
        <w:t xml:space="preserve"> </w:t>
      </w:r>
      <w:r w:rsidRPr="00044645">
        <w:rPr>
          <w:rFonts w:ascii="Trebuchet MS" w:hAnsi="Trebuchet MS"/>
        </w:rPr>
        <w:t>actionable</w:t>
      </w:r>
      <w:r w:rsidRPr="00044645">
        <w:rPr>
          <w:rFonts w:ascii="Trebuchet MS" w:hAnsi="Trebuchet MS"/>
          <w:spacing w:val="1"/>
        </w:rPr>
        <w:t xml:space="preserve"> </w:t>
      </w:r>
      <w:r w:rsidRPr="00044645">
        <w:rPr>
          <w:rFonts w:ascii="Trebuchet MS" w:hAnsi="Trebuchet MS"/>
        </w:rPr>
        <w:t>IT</w:t>
      </w:r>
      <w:r w:rsidRPr="00044645">
        <w:rPr>
          <w:rFonts w:ascii="Trebuchet MS" w:hAnsi="Trebuchet MS"/>
          <w:spacing w:val="1"/>
        </w:rPr>
        <w:t xml:space="preserve"> </w:t>
      </w:r>
      <w:r w:rsidRPr="00044645">
        <w:rPr>
          <w:rFonts w:ascii="Trebuchet MS" w:hAnsi="Trebuchet MS"/>
        </w:rPr>
        <w:t>solution</w:t>
      </w:r>
      <w:r w:rsidRPr="00044645">
        <w:rPr>
          <w:rFonts w:ascii="Trebuchet MS" w:hAnsi="Trebuchet MS"/>
          <w:spacing w:val="1"/>
        </w:rPr>
        <w:t xml:space="preserve"> </w:t>
      </w:r>
      <w:r w:rsidRPr="00044645">
        <w:rPr>
          <w:rFonts w:ascii="Trebuchet MS" w:hAnsi="Trebuchet MS"/>
        </w:rPr>
        <w:t>that</w:t>
      </w:r>
      <w:r w:rsidRPr="00044645">
        <w:rPr>
          <w:rFonts w:ascii="Trebuchet MS" w:hAnsi="Trebuchet MS"/>
          <w:spacing w:val="1"/>
        </w:rPr>
        <w:t xml:space="preserve"> </w:t>
      </w:r>
      <w:r w:rsidRPr="00044645">
        <w:rPr>
          <w:rFonts w:ascii="Trebuchet MS" w:hAnsi="Trebuchet MS"/>
        </w:rPr>
        <w:t>help</w:t>
      </w:r>
      <w:r w:rsidRPr="00044645">
        <w:rPr>
          <w:rFonts w:ascii="Trebuchet MS" w:hAnsi="Trebuchet MS"/>
          <w:spacing w:val="1"/>
        </w:rPr>
        <w:t xml:space="preserve"> </w:t>
      </w:r>
      <w:r w:rsidRPr="00044645">
        <w:rPr>
          <w:rFonts w:ascii="Trebuchet MS" w:hAnsi="Trebuchet MS"/>
        </w:rPr>
        <w:t>clients</w:t>
      </w:r>
      <w:r w:rsidRPr="00044645">
        <w:rPr>
          <w:rFonts w:ascii="Trebuchet MS" w:hAnsi="Trebuchet MS"/>
          <w:spacing w:val="1"/>
        </w:rPr>
        <w:t xml:space="preserve"> </w:t>
      </w:r>
      <w:r w:rsidRPr="00044645">
        <w:rPr>
          <w:rFonts w:ascii="Trebuchet MS" w:hAnsi="Trebuchet MS"/>
        </w:rPr>
        <w:t>in</w:t>
      </w:r>
      <w:r w:rsidRPr="00044645">
        <w:rPr>
          <w:rFonts w:ascii="Trebuchet MS" w:hAnsi="Trebuchet MS"/>
          <w:spacing w:val="1"/>
        </w:rPr>
        <w:t xml:space="preserve"> </w:t>
      </w:r>
      <w:r w:rsidRPr="00044645">
        <w:rPr>
          <w:rFonts w:ascii="Trebuchet MS" w:hAnsi="Trebuchet MS"/>
        </w:rPr>
        <w:t>enhancing</w:t>
      </w:r>
      <w:r w:rsidRPr="00044645">
        <w:rPr>
          <w:rFonts w:ascii="Trebuchet MS" w:hAnsi="Trebuchet MS"/>
          <w:spacing w:val="-1"/>
        </w:rPr>
        <w:t xml:space="preserve"> </w:t>
      </w:r>
      <w:r w:rsidRPr="00044645">
        <w:rPr>
          <w:rFonts w:ascii="Trebuchet MS" w:hAnsi="Trebuchet MS"/>
        </w:rPr>
        <w:t>their</w:t>
      </w:r>
      <w:r w:rsidRPr="00044645">
        <w:rPr>
          <w:rFonts w:ascii="Trebuchet MS" w:hAnsi="Trebuchet MS"/>
          <w:spacing w:val="-2"/>
        </w:rPr>
        <w:t xml:space="preserve"> </w:t>
      </w:r>
      <w:r w:rsidRPr="00044645">
        <w:rPr>
          <w:rFonts w:ascii="Trebuchet MS" w:hAnsi="Trebuchet MS"/>
        </w:rPr>
        <w:t>customer</w:t>
      </w:r>
      <w:r w:rsidRPr="00044645">
        <w:rPr>
          <w:rFonts w:ascii="Trebuchet MS" w:hAnsi="Trebuchet MS"/>
          <w:spacing w:val="-1"/>
        </w:rPr>
        <w:t xml:space="preserve"> </w:t>
      </w:r>
      <w:r w:rsidRPr="00044645">
        <w:rPr>
          <w:rFonts w:ascii="Trebuchet MS" w:hAnsi="Trebuchet MS"/>
        </w:rPr>
        <w:t>relations,</w:t>
      </w:r>
      <w:r w:rsidRPr="00044645">
        <w:rPr>
          <w:rFonts w:ascii="Trebuchet MS" w:hAnsi="Trebuchet MS"/>
          <w:spacing w:val="-9"/>
        </w:rPr>
        <w:t xml:space="preserve"> </w:t>
      </w:r>
      <w:r w:rsidRPr="00044645">
        <w:rPr>
          <w:rFonts w:ascii="Trebuchet MS" w:hAnsi="Trebuchet MS"/>
        </w:rPr>
        <w:t>operational efficiency</w:t>
      </w:r>
      <w:r w:rsidRPr="00044645">
        <w:rPr>
          <w:rFonts w:ascii="Trebuchet MS" w:hAnsi="Trebuchet MS"/>
          <w:spacing w:val="-6"/>
        </w:rPr>
        <w:t xml:space="preserve"> </w:t>
      </w:r>
      <w:r w:rsidRPr="00044645">
        <w:rPr>
          <w:rFonts w:ascii="Trebuchet MS" w:hAnsi="Trebuchet MS"/>
        </w:rPr>
        <w:t>and</w:t>
      </w:r>
      <w:r w:rsidRPr="00044645">
        <w:rPr>
          <w:rFonts w:ascii="Trebuchet MS" w:hAnsi="Trebuchet MS"/>
          <w:spacing w:val="-4"/>
        </w:rPr>
        <w:t xml:space="preserve"> </w:t>
      </w:r>
      <w:r w:rsidRPr="00044645">
        <w:rPr>
          <w:rFonts w:ascii="Trebuchet MS" w:hAnsi="Trebuchet MS"/>
        </w:rPr>
        <w:t>profits.</w:t>
      </w:r>
    </w:p>
    <w:p w14:paraId="6E60A215" w14:textId="77777777" w:rsidR="003D1FF3" w:rsidRPr="00044645" w:rsidRDefault="003D1FF3" w:rsidP="00B56D5C">
      <w:pPr>
        <w:pStyle w:val="ListParagraph"/>
        <w:widowControl w:val="0"/>
        <w:numPr>
          <w:ilvl w:val="0"/>
          <w:numId w:val="34"/>
        </w:numPr>
        <w:tabs>
          <w:tab w:val="left" w:pos="821"/>
        </w:tabs>
        <w:autoSpaceDE w:val="0"/>
        <w:autoSpaceDN w:val="0"/>
        <w:spacing w:before="1" w:after="0" w:line="240" w:lineRule="auto"/>
        <w:ind w:right="116"/>
        <w:contextualSpacing w:val="0"/>
        <w:jc w:val="both"/>
        <w:rPr>
          <w:rFonts w:ascii="Trebuchet MS" w:hAnsi="Trebuchet MS"/>
        </w:rPr>
      </w:pPr>
      <w:r w:rsidRPr="00044645">
        <w:rPr>
          <w:rFonts w:ascii="Trebuchet MS" w:hAnsi="Trebuchet MS"/>
        </w:rPr>
        <w:t>Omega offers full-cycle IT solutions, from</w:t>
      </w:r>
      <w:r w:rsidRPr="00044645">
        <w:rPr>
          <w:rFonts w:ascii="Trebuchet MS" w:hAnsi="Trebuchet MS"/>
          <w:spacing w:val="1"/>
        </w:rPr>
        <w:t xml:space="preserve"> </w:t>
      </w:r>
      <w:r w:rsidRPr="00044645">
        <w:rPr>
          <w:rFonts w:ascii="Trebuchet MS" w:hAnsi="Trebuchet MS"/>
        </w:rPr>
        <w:t>design to deployment to maintenance in the areas of Enterprise</w:t>
      </w:r>
      <w:r w:rsidRPr="00044645">
        <w:rPr>
          <w:rFonts w:ascii="Trebuchet MS" w:hAnsi="Trebuchet MS"/>
          <w:spacing w:val="1"/>
        </w:rPr>
        <w:t xml:space="preserve"> </w:t>
      </w:r>
      <w:r w:rsidRPr="00044645">
        <w:rPr>
          <w:rFonts w:ascii="Trebuchet MS" w:hAnsi="Trebuchet MS"/>
        </w:rPr>
        <w:t>Resource Planning (ERP), e-Business, Custom Web Applications, Enterprise Application Integration, Business</w:t>
      </w:r>
      <w:r w:rsidRPr="00044645">
        <w:rPr>
          <w:rFonts w:ascii="Trebuchet MS" w:hAnsi="Trebuchet MS"/>
          <w:spacing w:val="1"/>
        </w:rPr>
        <w:t xml:space="preserve"> </w:t>
      </w:r>
      <w:r w:rsidRPr="00044645">
        <w:rPr>
          <w:rFonts w:ascii="Trebuchet MS" w:hAnsi="Trebuchet MS"/>
        </w:rPr>
        <w:t>Intelligence</w:t>
      </w:r>
      <w:r w:rsidRPr="00044645">
        <w:rPr>
          <w:rFonts w:ascii="Trebuchet MS" w:hAnsi="Trebuchet MS"/>
          <w:spacing w:val="-6"/>
        </w:rPr>
        <w:t xml:space="preserve"> </w:t>
      </w:r>
      <w:r w:rsidRPr="00044645">
        <w:rPr>
          <w:rFonts w:ascii="Trebuchet MS" w:hAnsi="Trebuchet MS"/>
        </w:rPr>
        <w:t>and</w:t>
      </w:r>
      <w:r w:rsidRPr="00044645">
        <w:rPr>
          <w:rFonts w:ascii="Trebuchet MS" w:hAnsi="Trebuchet MS"/>
          <w:spacing w:val="-8"/>
        </w:rPr>
        <w:t xml:space="preserve"> </w:t>
      </w:r>
      <w:r w:rsidRPr="00044645">
        <w:rPr>
          <w:rFonts w:ascii="Trebuchet MS" w:hAnsi="Trebuchet MS"/>
        </w:rPr>
        <w:t>Enterprise</w:t>
      </w:r>
      <w:r w:rsidRPr="00044645">
        <w:rPr>
          <w:rFonts w:ascii="Trebuchet MS" w:hAnsi="Trebuchet MS"/>
          <w:spacing w:val="-1"/>
        </w:rPr>
        <w:t xml:space="preserve"> </w:t>
      </w:r>
      <w:r w:rsidRPr="00044645">
        <w:rPr>
          <w:rFonts w:ascii="Trebuchet MS" w:hAnsi="Trebuchet MS"/>
        </w:rPr>
        <w:t>Infrastructure.</w:t>
      </w:r>
    </w:p>
    <w:p w14:paraId="0C36EE74" w14:textId="77777777" w:rsidR="003D1FF3" w:rsidRPr="00044645" w:rsidRDefault="003D1FF3" w:rsidP="00B56D5C">
      <w:pPr>
        <w:pStyle w:val="ListParagraph"/>
        <w:widowControl w:val="0"/>
        <w:numPr>
          <w:ilvl w:val="0"/>
          <w:numId w:val="34"/>
        </w:numPr>
        <w:tabs>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Getting</w:t>
      </w:r>
      <w:r w:rsidRPr="00044645">
        <w:rPr>
          <w:rFonts w:ascii="Trebuchet MS" w:hAnsi="Trebuchet MS"/>
          <w:spacing w:val="-9"/>
        </w:rPr>
        <w:t xml:space="preserve"> </w:t>
      </w:r>
      <w:r w:rsidRPr="00044645">
        <w:rPr>
          <w:rFonts w:ascii="Trebuchet MS" w:hAnsi="Trebuchet MS"/>
          <w:spacing w:val="-1"/>
        </w:rPr>
        <w:t>the</w:t>
      </w:r>
      <w:r w:rsidRPr="00044645">
        <w:rPr>
          <w:rFonts w:ascii="Trebuchet MS" w:hAnsi="Trebuchet MS"/>
          <w:spacing w:val="-10"/>
        </w:rPr>
        <w:t xml:space="preserve"> </w:t>
      </w:r>
      <w:r w:rsidRPr="00044645">
        <w:rPr>
          <w:rFonts w:ascii="Trebuchet MS" w:hAnsi="Trebuchet MS"/>
          <w:spacing w:val="-1"/>
        </w:rPr>
        <w:t>Requirement</w:t>
      </w:r>
      <w:r w:rsidRPr="00044645">
        <w:rPr>
          <w:rFonts w:ascii="Trebuchet MS" w:hAnsi="Trebuchet MS"/>
          <w:spacing w:val="-23"/>
        </w:rPr>
        <w:t xml:space="preserve"> </w:t>
      </w:r>
      <w:r w:rsidRPr="00044645">
        <w:rPr>
          <w:rFonts w:ascii="Trebuchet MS" w:hAnsi="Trebuchet MS"/>
          <w:spacing w:val="-1"/>
        </w:rPr>
        <w:t>from</w:t>
      </w:r>
      <w:r w:rsidRPr="00044645">
        <w:rPr>
          <w:rFonts w:ascii="Trebuchet MS" w:hAnsi="Trebuchet MS"/>
          <w:spacing w:val="-5"/>
        </w:rPr>
        <w:t xml:space="preserve"> </w:t>
      </w:r>
      <w:r w:rsidRPr="00044645">
        <w:rPr>
          <w:rFonts w:ascii="Trebuchet MS" w:hAnsi="Trebuchet MS"/>
        </w:rPr>
        <w:t>my</w:t>
      </w:r>
      <w:r w:rsidRPr="00044645">
        <w:rPr>
          <w:rFonts w:ascii="Trebuchet MS" w:hAnsi="Trebuchet MS"/>
          <w:spacing w:val="-16"/>
        </w:rPr>
        <w:t xml:space="preserve"> </w:t>
      </w:r>
      <w:r w:rsidRPr="00044645">
        <w:rPr>
          <w:rFonts w:ascii="Trebuchet MS" w:hAnsi="Trebuchet MS"/>
        </w:rPr>
        <w:t>Account</w:t>
      </w:r>
      <w:r w:rsidRPr="00044645">
        <w:rPr>
          <w:rFonts w:ascii="Trebuchet MS" w:hAnsi="Trebuchet MS"/>
          <w:spacing w:val="-23"/>
        </w:rPr>
        <w:t xml:space="preserve"> </w:t>
      </w:r>
      <w:r w:rsidRPr="00044645">
        <w:rPr>
          <w:rFonts w:ascii="Trebuchet MS" w:hAnsi="Trebuchet MS"/>
        </w:rPr>
        <w:t>manager</w:t>
      </w:r>
    </w:p>
    <w:p w14:paraId="32667E21" w14:textId="77777777" w:rsidR="003D1FF3" w:rsidRPr="00044645" w:rsidRDefault="003D1FF3" w:rsidP="00B56D5C">
      <w:pPr>
        <w:pStyle w:val="ListParagraph"/>
        <w:widowControl w:val="0"/>
        <w:numPr>
          <w:ilvl w:val="0"/>
          <w:numId w:val="34"/>
        </w:numPr>
        <w:tabs>
          <w:tab w:val="left" w:pos="821"/>
        </w:tabs>
        <w:autoSpaceDE w:val="0"/>
        <w:autoSpaceDN w:val="0"/>
        <w:spacing w:before="1" w:after="0" w:line="240" w:lineRule="auto"/>
        <w:ind w:hanging="361"/>
        <w:contextualSpacing w:val="0"/>
        <w:jc w:val="both"/>
        <w:rPr>
          <w:rFonts w:ascii="Trebuchet MS" w:hAnsi="Trebuchet MS"/>
        </w:rPr>
      </w:pPr>
      <w:r w:rsidRPr="00044645">
        <w:rPr>
          <w:rFonts w:ascii="Trebuchet MS" w:hAnsi="Trebuchet MS"/>
          <w:spacing w:val="-1"/>
        </w:rPr>
        <w:t>Sourcing</w:t>
      </w:r>
      <w:r w:rsidRPr="00044645">
        <w:rPr>
          <w:rFonts w:ascii="Trebuchet MS" w:hAnsi="Trebuchet MS"/>
          <w:spacing w:val="-9"/>
        </w:rPr>
        <w:t xml:space="preserve"> </w:t>
      </w:r>
      <w:r w:rsidRPr="00044645">
        <w:rPr>
          <w:rFonts w:ascii="Trebuchet MS" w:hAnsi="Trebuchet MS"/>
          <w:spacing w:val="-1"/>
        </w:rPr>
        <w:t>the</w:t>
      </w:r>
      <w:r w:rsidRPr="00044645">
        <w:rPr>
          <w:rFonts w:ascii="Trebuchet MS" w:hAnsi="Trebuchet MS"/>
          <w:spacing w:val="-16"/>
        </w:rPr>
        <w:t xml:space="preserve"> </w:t>
      </w:r>
      <w:r w:rsidRPr="00044645">
        <w:rPr>
          <w:rFonts w:ascii="Trebuchet MS" w:hAnsi="Trebuchet MS"/>
          <w:spacing w:val="-1"/>
        </w:rPr>
        <w:t>resumes</w:t>
      </w:r>
      <w:r w:rsidRPr="00044645">
        <w:rPr>
          <w:rFonts w:ascii="Trebuchet MS" w:hAnsi="Trebuchet MS"/>
          <w:spacing w:val="-10"/>
        </w:rPr>
        <w:t xml:space="preserve"> </w:t>
      </w:r>
      <w:r w:rsidRPr="00044645">
        <w:rPr>
          <w:rFonts w:ascii="Trebuchet MS" w:hAnsi="Trebuchet MS"/>
          <w:spacing w:val="-1"/>
        </w:rPr>
        <w:t>from</w:t>
      </w:r>
      <w:r w:rsidRPr="00044645">
        <w:rPr>
          <w:rFonts w:ascii="Trebuchet MS" w:hAnsi="Trebuchet MS"/>
          <w:spacing w:val="-11"/>
        </w:rPr>
        <w:t xml:space="preserve"> </w:t>
      </w:r>
      <w:r w:rsidRPr="00044645">
        <w:rPr>
          <w:rFonts w:ascii="Trebuchet MS" w:hAnsi="Trebuchet MS"/>
          <w:spacing w:val="-1"/>
        </w:rPr>
        <w:t>Dice,</w:t>
      </w:r>
      <w:r w:rsidRPr="00044645">
        <w:rPr>
          <w:rFonts w:ascii="Trebuchet MS" w:hAnsi="Trebuchet MS"/>
          <w:spacing w:val="-17"/>
        </w:rPr>
        <w:t xml:space="preserve"> </w:t>
      </w:r>
      <w:r w:rsidRPr="00044645">
        <w:rPr>
          <w:rFonts w:ascii="Trebuchet MS" w:hAnsi="Trebuchet MS"/>
          <w:spacing w:val="-1"/>
        </w:rPr>
        <w:t>Monster,</w:t>
      </w:r>
      <w:r w:rsidRPr="00044645">
        <w:rPr>
          <w:rFonts w:ascii="Trebuchet MS" w:hAnsi="Trebuchet MS"/>
          <w:spacing w:val="-13"/>
        </w:rPr>
        <w:t xml:space="preserve"> </w:t>
      </w:r>
      <w:r w:rsidRPr="00044645">
        <w:rPr>
          <w:rFonts w:ascii="Trebuchet MS" w:hAnsi="Trebuchet MS"/>
        </w:rPr>
        <w:t>LinkedIn</w:t>
      </w:r>
    </w:p>
    <w:p w14:paraId="2101955A" w14:textId="77777777" w:rsidR="003D1FF3" w:rsidRPr="00044645" w:rsidRDefault="003D1FF3" w:rsidP="00B56D5C">
      <w:pPr>
        <w:pStyle w:val="ListParagraph"/>
        <w:widowControl w:val="0"/>
        <w:numPr>
          <w:ilvl w:val="0"/>
          <w:numId w:val="34"/>
        </w:numPr>
        <w:tabs>
          <w:tab w:val="left" w:pos="821"/>
        </w:tabs>
        <w:autoSpaceDE w:val="0"/>
        <w:autoSpaceDN w:val="0"/>
        <w:spacing w:before="1" w:after="0" w:line="240" w:lineRule="auto"/>
        <w:ind w:hanging="361"/>
        <w:contextualSpacing w:val="0"/>
        <w:jc w:val="both"/>
        <w:rPr>
          <w:rFonts w:ascii="Trebuchet MS" w:hAnsi="Trebuchet MS"/>
        </w:rPr>
      </w:pPr>
      <w:r w:rsidRPr="00044645">
        <w:rPr>
          <w:rFonts w:ascii="Trebuchet MS" w:hAnsi="Trebuchet MS"/>
          <w:spacing w:val="-1"/>
        </w:rPr>
        <w:t>Screening</w:t>
      </w:r>
      <w:r w:rsidRPr="00044645">
        <w:rPr>
          <w:rFonts w:ascii="Trebuchet MS" w:hAnsi="Trebuchet MS"/>
          <w:spacing w:val="-10"/>
        </w:rPr>
        <w:t xml:space="preserve"> </w:t>
      </w:r>
      <w:r w:rsidRPr="00044645">
        <w:rPr>
          <w:rFonts w:ascii="Trebuchet MS" w:hAnsi="Trebuchet MS"/>
          <w:spacing w:val="-1"/>
        </w:rPr>
        <w:t>the</w:t>
      </w:r>
      <w:r w:rsidRPr="00044645">
        <w:rPr>
          <w:rFonts w:ascii="Trebuchet MS" w:hAnsi="Trebuchet MS"/>
          <w:spacing w:val="-11"/>
        </w:rPr>
        <w:t xml:space="preserve"> </w:t>
      </w:r>
      <w:proofErr w:type="gramStart"/>
      <w:r w:rsidRPr="00044645">
        <w:rPr>
          <w:rFonts w:ascii="Trebuchet MS" w:hAnsi="Trebuchet MS"/>
          <w:spacing w:val="-1"/>
        </w:rPr>
        <w:t>resume</w:t>
      </w:r>
      <w:proofErr w:type="gramEnd"/>
      <w:r w:rsidRPr="00044645">
        <w:rPr>
          <w:rFonts w:ascii="Trebuchet MS" w:hAnsi="Trebuchet MS"/>
          <w:spacing w:val="-6"/>
        </w:rPr>
        <w:t xml:space="preserve"> </w:t>
      </w:r>
      <w:r w:rsidRPr="00044645">
        <w:rPr>
          <w:rFonts w:ascii="Trebuchet MS" w:hAnsi="Trebuchet MS"/>
          <w:spacing w:val="-1"/>
        </w:rPr>
        <w:t>checking the</w:t>
      </w:r>
      <w:r w:rsidRPr="00044645">
        <w:rPr>
          <w:rFonts w:ascii="Trebuchet MS" w:hAnsi="Trebuchet MS"/>
          <w:spacing w:val="-6"/>
        </w:rPr>
        <w:t xml:space="preserve"> </w:t>
      </w:r>
      <w:r w:rsidRPr="00044645">
        <w:rPr>
          <w:rFonts w:ascii="Trebuchet MS" w:hAnsi="Trebuchet MS"/>
        </w:rPr>
        <w:t>consultant</w:t>
      </w:r>
      <w:r w:rsidRPr="00044645">
        <w:rPr>
          <w:rFonts w:ascii="Trebuchet MS" w:hAnsi="Trebuchet MS"/>
          <w:spacing w:val="-18"/>
        </w:rPr>
        <w:t xml:space="preserve"> </w:t>
      </w:r>
      <w:r w:rsidRPr="00044645">
        <w:rPr>
          <w:rFonts w:ascii="Trebuchet MS" w:hAnsi="Trebuchet MS"/>
        </w:rPr>
        <w:t>skill</w:t>
      </w:r>
      <w:r w:rsidRPr="00044645">
        <w:rPr>
          <w:rFonts w:ascii="Trebuchet MS" w:hAnsi="Trebuchet MS"/>
          <w:spacing w:val="1"/>
        </w:rPr>
        <w:t xml:space="preserve"> </w:t>
      </w:r>
      <w:r w:rsidRPr="00044645">
        <w:rPr>
          <w:rFonts w:ascii="Trebuchet MS" w:hAnsi="Trebuchet MS"/>
        </w:rPr>
        <w:t>set</w:t>
      </w:r>
      <w:r w:rsidRPr="00044645">
        <w:rPr>
          <w:rFonts w:ascii="Trebuchet MS" w:hAnsi="Trebuchet MS"/>
          <w:spacing w:val="-22"/>
        </w:rPr>
        <w:t xml:space="preserve"> </w:t>
      </w:r>
      <w:r w:rsidRPr="00044645">
        <w:rPr>
          <w:rFonts w:ascii="Trebuchet MS" w:hAnsi="Trebuchet MS"/>
        </w:rPr>
        <w:t>and</w:t>
      </w:r>
      <w:r w:rsidRPr="00044645">
        <w:rPr>
          <w:rFonts w:ascii="Trebuchet MS" w:hAnsi="Trebuchet MS"/>
          <w:spacing w:val="-22"/>
        </w:rPr>
        <w:t xml:space="preserve"> </w:t>
      </w:r>
      <w:r w:rsidRPr="00044645">
        <w:rPr>
          <w:rFonts w:ascii="Trebuchet MS" w:hAnsi="Trebuchet MS"/>
        </w:rPr>
        <w:t>asking</w:t>
      </w:r>
      <w:r w:rsidRPr="00044645">
        <w:rPr>
          <w:rFonts w:ascii="Trebuchet MS" w:hAnsi="Trebuchet MS"/>
          <w:spacing w:val="-1"/>
        </w:rPr>
        <w:t xml:space="preserve"> </w:t>
      </w:r>
      <w:r w:rsidRPr="00044645">
        <w:rPr>
          <w:rFonts w:ascii="Trebuchet MS" w:hAnsi="Trebuchet MS"/>
        </w:rPr>
        <w:t>his</w:t>
      </w:r>
      <w:r w:rsidRPr="00044645">
        <w:rPr>
          <w:rFonts w:ascii="Trebuchet MS" w:hAnsi="Trebuchet MS"/>
          <w:spacing w:val="-10"/>
        </w:rPr>
        <w:t xml:space="preserve"> </w:t>
      </w:r>
      <w:r w:rsidRPr="00044645">
        <w:rPr>
          <w:rFonts w:ascii="Trebuchet MS" w:hAnsi="Trebuchet MS"/>
        </w:rPr>
        <w:t>relevant</w:t>
      </w:r>
      <w:r w:rsidRPr="00044645">
        <w:rPr>
          <w:rFonts w:ascii="Trebuchet MS" w:hAnsi="Trebuchet MS"/>
          <w:spacing w:val="-23"/>
        </w:rPr>
        <w:t xml:space="preserve"> </w:t>
      </w:r>
      <w:r w:rsidRPr="00044645">
        <w:rPr>
          <w:rFonts w:ascii="Trebuchet MS" w:hAnsi="Trebuchet MS"/>
        </w:rPr>
        <w:t>experience</w:t>
      </w:r>
    </w:p>
    <w:p w14:paraId="54CB5D9C" w14:textId="77777777" w:rsidR="003D1FF3" w:rsidRPr="00044645" w:rsidRDefault="003D1FF3" w:rsidP="00B56D5C">
      <w:pPr>
        <w:pStyle w:val="ListParagraph"/>
        <w:widowControl w:val="0"/>
        <w:numPr>
          <w:ilvl w:val="0"/>
          <w:numId w:val="34"/>
        </w:numPr>
        <w:tabs>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And</w:t>
      </w:r>
      <w:r w:rsidRPr="00044645">
        <w:rPr>
          <w:rFonts w:ascii="Trebuchet MS" w:hAnsi="Trebuchet MS"/>
          <w:spacing w:val="-22"/>
        </w:rPr>
        <w:t xml:space="preserve"> </w:t>
      </w:r>
      <w:r w:rsidRPr="00044645">
        <w:rPr>
          <w:rFonts w:ascii="Trebuchet MS" w:hAnsi="Trebuchet MS"/>
          <w:spacing w:val="-1"/>
        </w:rPr>
        <w:t>submitting</w:t>
      </w:r>
      <w:r w:rsidRPr="00044645">
        <w:rPr>
          <w:rFonts w:ascii="Trebuchet MS" w:hAnsi="Trebuchet MS"/>
          <w:spacing w:val="-10"/>
        </w:rPr>
        <w:t xml:space="preserve"> </w:t>
      </w:r>
      <w:r w:rsidRPr="00044645">
        <w:rPr>
          <w:rFonts w:ascii="Trebuchet MS" w:hAnsi="Trebuchet MS"/>
          <w:spacing w:val="-1"/>
        </w:rPr>
        <w:t>the</w:t>
      </w:r>
      <w:r w:rsidRPr="00044645">
        <w:rPr>
          <w:rFonts w:ascii="Trebuchet MS" w:hAnsi="Trebuchet MS"/>
          <w:spacing w:val="-11"/>
        </w:rPr>
        <w:t xml:space="preserve"> </w:t>
      </w:r>
      <w:r w:rsidRPr="00044645">
        <w:rPr>
          <w:rFonts w:ascii="Trebuchet MS" w:hAnsi="Trebuchet MS"/>
          <w:spacing w:val="-1"/>
        </w:rPr>
        <w:t>best</w:t>
      </w:r>
      <w:r w:rsidRPr="00044645">
        <w:rPr>
          <w:rFonts w:ascii="Trebuchet MS" w:hAnsi="Trebuchet MS"/>
          <w:spacing w:val="-23"/>
        </w:rPr>
        <w:t xml:space="preserve"> </w:t>
      </w:r>
      <w:r w:rsidRPr="00044645">
        <w:rPr>
          <w:rFonts w:ascii="Trebuchet MS" w:hAnsi="Trebuchet MS"/>
          <w:spacing w:val="-1"/>
        </w:rPr>
        <w:t>matching</w:t>
      </w:r>
      <w:r w:rsidRPr="00044645">
        <w:rPr>
          <w:rFonts w:ascii="Trebuchet MS" w:hAnsi="Trebuchet MS"/>
          <w:spacing w:val="-5"/>
        </w:rPr>
        <w:t xml:space="preserve"> </w:t>
      </w:r>
      <w:r w:rsidRPr="00044645">
        <w:rPr>
          <w:rFonts w:ascii="Trebuchet MS" w:hAnsi="Trebuchet MS"/>
          <w:spacing w:val="-1"/>
        </w:rPr>
        <w:t>resume</w:t>
      </w:r>
      <w:r w:rsidRPr="00044645">
        <w:rPr>
          <w:rFonts w:ascii="Trebuchet MS" w:hAnsi="Trebuchet MS"/>
          <w:spacing w:val="-11"/>
        </w:rPr>
        <w:t xml:space="preserve"> </w:t>
      </w:r>
      <w:r w:rsidRPr="00044645">
        <w:rPr>
          <w:rFonts w:ascii="Trebuchet MS" w:hAnsi="Trebuchet MS"/>
          <w:spacing w:val="-1"/>
        </w:rPr>
        <w:t>to</w:t>
      </w:r>
      <w:r w:rsidRPr="00044645">
        <w:rPr>
          <w:rFonts w:ascii="Trebuchet MS" w:hAnsi="Trebuchet MS"/>
          <w:spacing w:val="-8"/>
        </w:rPr>
        <w:t xml:space="preserve"> </w:t>
      </w:r>
      <w:r w:rsidRPr="00044645">
        <w:rPr>
          <w:rFonts w:ascii="Trebuchet MS" w:hAnsi="Trebuchet MS"/>
          <w:spacing w:val="-1"/>
        </w:rPr>
        <w:t>the</w:t>
      </w:r>
      <w:r w:rsidRPr="00044645">
        <w:rPr>
          <w:rFonts w:ascii="Trebuchet MS" w:hAnsi="Trebuchet MS"/>
          <w:spacing w:val="-7"/>
        </w:rPr>
        <w:t xml:space="preserve"> </w:t>
      </w:r>
      <w:r w:rsidRPr="00044645">
        <w:rPr>
          <w:rFonts w:ascii="Trebuchet MS" w:hAnsi="Trebuchet MS"/>
        </w:rPr>
        <w:t>Accounts</w:t>
      </w:r>
      <w:r w:rsidRPr="00044645">
        <w:rPr>
          <w:rFonts w:ascii="Trebuchet MS" w:hAnsi="Trebuchet MS"/>
          <w:spacing w:val="-11"/>
        </w:rPr>
        <w:t xml:space="preserve"> </w:t>
      </w:r>
      <w:r w:rsidRPr="00044645">
        <w:rPr>
          <w:rFonts w:ascii="Trebuchet MS" w:hAnsi="Trebuchet MS"/>
        </w:rPr>
        <w:t>Manager.</w:t>
      </w:r>
      <w:bookmarkStart w:id="3" w:name="Axius_Technologies_Inc._November-2011_to"/>
      <w:bookmarkEnd w:id="3"/>
    </w:p>
    <w:p w14:paraId="18D30131" w14:textId="77777777" w:rsidR="003D1FF3" w:rsidRPr="00044645" w:rsidRDefault="003D1FF3" w:rsidP="00B56D5C">
      <w:pPr>
        <w:pStyle w:val="ListParagraph"/>
        <w:widowControl w:val="0"/>
        <w:numPr>
          <w:ilvl w:val="0"/>
          <w:numId w:val="34"/>
        </w:numPr>
        <w:tabs>
          <w:tab w:val="left" w:pos="821"/>
        </w:tabs>
        <w:autoSpaceDE w:val="0"/>
        <w:autoSpaceDN w:val="0"/>
        <w:spacing w:after="0" w:line="240" w:lineRule="auto"/>
        <w:ind w:hanging="361"/>
        <w:contextualSpacing w:val="0"/>
        <w:jc w:val="both"/>
        <w:rPr>
          <w:rFonts w:ascii="Trebuchet MS" w:hAnsi="Trebuchet MS"/>
        </w:rPr>
      </w:pPr>
      <w:proofErr w:type="gramStart"/>
      <w:r w:rsidRPr="00044645">
        <w:rPr>
          <w:rFonts w:ascii="Trebuchet MS" w:hAnsi="Trebuchet MS"/>
        </w:rPr>
        <w:t>Worked</w:t>
      </w:r>
      <w:proofErr w:type="gramEnd"/>
      <w:r w:rsidRPr="00044645">
        <w:rPr>
          <w:rFonts w:ascii="Trebuchet MS" w:hAnsi="Trebuchet MS"/>
        </w:rPr>
        <w:t xml:space="preserve"> on IT recruitment like Data engineer, Java developer, react developer, Drupal developer, Program manager,</w:t>
      </w:r>
      <w:r w:rsidRPr="00044645">
        <w:rPr>
          <w:rFonts w:ascii="Trebuchet MS" w:hAnsi="Trebuchet MS"/>
          <w:spacing w:val="1"/>
        </w:rPr>
        <w:t xml:space="preserve"> </w:t>
      </w:r>
      <w:r w:rsidRPr="00044645">
        <w:rPr>
          <w:rFonts w:ascii="Trebuchet MS" w:hAnsi="Trebuchet MS"/>
        </w:rPr>
        <w:t xml:space="preserve">SAP PO developer, SAP ABAP, Product manager, Mobile developer, oracle, project manager, </w:t>
      </w:r>
      <w:proofErr w:type="spellStart"/>
      <w:r w:rsidRPr="00044645">
        <w:rPr>
          <w:rFonts w:ascii="Trebuchet MS" w:hAnsi="Trebuchet MS"/>
        </w:rPr>
        <w:t>Devops</w:t>
      </w:r>
      <w:proofErr w:type="spellEnd"/>
      <w:r w:rsidRPr="00044645">
        <w:rPr>
          <w:rFonts w:ascii="Trebuchet MS" w:hAnsi="Trebuchet MS"/>
        </w:rPr>
        <w:t>, QA manager</w:t>
      </w:r>
      <w:r w:rsidRPr="00044645">
        <w:rPr>
          <w:rFonts w:ascii="Trebuchet MS" w:hAnsi="Trebuchet MS"/>
          <w:spacing w:val="1"/>
        </w:rPr>
        <w:t xml:space="preserve"> </w:t>
      </w:r>
      <w:r w:rsidRPr="00044645">
        <w:rPr>
          <w:rFonts w:ascii="Trebuchet MS" w:hAnsi="Trebuchet MS"/>
        </w:rPr>
        <w:t>and</w:t>
      </w:r>
      <w:r w:rsidRPr="00044645">
        <w:rPr>
          <w:rFonts w:ascii="Trebuchet MS" w:hAnsi="Trebuchet MS"/>
          <w:spacing w:val="-9"/>
        </w:rPr>
        <w:t xml:space="preserve"> </w:t>
      </w:r>
      <w:r w:rsidRPr="00044645">
        <w:rPr>
          <w:rFonts w:ascii="Trebuchet MS" w:hAnsi="Trebuchet MS"/>
        </w:rPr>
        <w:t>analyst,</w:t>
      </w:r>
      <w:r w:rsidRPr="00044645">
        <w:rPr>
          <w:rFonts w:ascii="Trebuchet MS" w:hAnsi="Trebuchet MS"/>
          <w:spacing w:val="-8"/>
        </w:rPr>
        <w:t xml:space="preserve"> </w:t>
      </w:r>
      <w:r w:rsidRPr="00044645">
        <w:rPr>
          <w:rFonts w:ascii="Trebuchet MS" w:hAnsi="Trebuchet MS"/>
        </w:rPr>
        <w:t>Quality</w:t>
      </w:r>
      <w:r w:rsidRPr="00044645">
        <w:rPr>
          <w:rFonts w:ascii="Trebuchet MS" w:hAnsi="Trebuchet MS"/>
          <w:spacing w:val="-1"/>
        </w:rPr>
        <w:t xml:space="preserve"> </w:t>
      </w:r>
      <w:r w:rsidRPr="00044645">
        <w:rPr>
          <w:rFonts w:ascii="Trebuchet MS" w:hAnsi="Trebuchet MS"/>
        </w:rPr>
        <w:t>engineer,</w:t>
      </w:r>
      <w:r w:rsidRPr="00044645">
        <w:rPr>
          <w:rFonts w:ascii="Trebuchet MS" w:hAnsi="Trebuchet MS"/>
          <w:spacing w:val="-9"/>
        </w:rPr>
        <w:t xml:space="preserve"> </w:t>
      </w:r>
      <w:r w:rsidRPr="00044645">
        <w:rPr>
          <w:rFonts w:ascii="Trebuchet MS" w:hAnsi="Trebuchet MS"/>
        </w:rPr>
        <w:t>Scrum</w:t>
      </w:r>
      <w:r w:rsidRPr="00044645">
        <w:rPr>
          <w:rFonts w:ascii="Trebuchet MS" w:hAnsi="Trebuchet MS"/>
          <w:spacing w:val="-1"/>
        </w:rPr>
        <w:t xml:space="preserve"> </w:t>
      </w:r>
      <w:r w:rsidRPr="00044645">
        <w:rPr>
          <w:rFonts w:ascii="Trebuchet MS" w:hAnsi="Trebuchet MS"/>
        </w:rPr>
        <w:t>master,</w:t>
      </w:r>
      <w:r w:rsidRPr="00044645">
        <w:rPr>
          <w:rFonts w:ascii="Trebuchet MS" w:hAnsi="Trebuchet MS"/>
          <w:spacing w:val="-8"/>
        </w:rPr>
        <w:t xml:space="preserve"> </w:t>
      </w:r>
      <w:r w:rsidRPr="00044645">
        <w:rPr>
          <w:rFonts w:ascii="Trebuchet MS" w:hAnsi="Trebuchet MS"/>
        </w:rPr>
        <w:t>react</w:t>
      </w:r>
      <w:r w:rsidRPr="00044645">
        <w:rPr>
          <w:rFonts w:ascii="Trebuchet MS" w:hAnsi="Trebuchet MS"/>
          <w:spacing w:val="-4"/>
        </w:rPr>
        <w:t xml:space="preserve"> </w:t>
      </w:r>
      <w:r w:rsidRPr="00044645">
        <w:rPr>
          <w:rFonts w:ascii="Trebuchet MS" w:hAnsi="Trebuchet MS"/>
        </w:rPr>
        <w:t>native,</w:t>
      </w:r>
      <w:r w:rsidRPr="00044645">
        <w:rPr>
          <w:rFonts w:ascii="Trebuchet MS" w:hAnsi="Trebuchet MS"/>
          <w:spacing w:val="-8"/>
        </w:rPr>
        <w:t xml:space="preserve"> </w:t>
      </w:r>
      <w:r w:rsidRPr="00044645">
        <w:rPr>
          <w:rFonts w:ascii="Trebuchet MS" w:hAnsi="Trebuchet MS"/>
        </w:rPr>
        <w:t>dell Boomi developer.</w:t>
      </w:r>
      <w:r w:rsidRPr="00044645">
        <w:rPr>
          <w:rFonts w:ascii="Trebuchet MS" w:hAnsi="Trebuchet MS"/>
          <w:spacing w:val="-1"/>
        </w:rPr>
        <w:t xml:space="preserve"> </w:t>
      </w:r>
      <w:proofErr w:type="spellStart"/>
      <w:r w:rsidRPr="00044645">
        <w:rPr>
          <w:rFonts w:ascii="Trebuchet MS" w:hAnsi="Trebuchet MS"/>
        </w:rPr>
        <w:t>Etc</w:t>
      </w:r>
      <w:proofErr w:type="spellEnd"/>
    </w:p>
    <w:p w14:paraId="71E16E45" w14:textId="77777777" w:rsidR="003D1FF3" w:rsidRPr="00044645" w:rsidRDefault="003D1FF3" w:rsidP="00B56D5C">
      <w:pPr>
        <w:pStyle w:val="ListParagraph"/>
        <w:widowControl w:val="0"/>
        <w:numPr>
          <w:ilvl w:val="0"/>
          <w:numId w:val="34"/>
        </w:numPr>
        <w:tabs>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Working</w:t>
      </w:r>
      <w:r w:rsidRPr="00044645">
        <w:rPr>
          <w:rFonts w:ascii="Trebuchet MS" w:hAnsi="Trebuchet MS"/>
          <w:spacing w:val="-15"/>
        </w:rPr>
        <w:t xml:space="preserve"> </w:t>
      </w:r>
      <w:r w:rsidRPr="00044645">
        <w:rPr>
          <w:rFonts w:ascii="Trebuchet MS" w:hAnsi="Trebuchet MS"/>
          <w:spacing w:val="-1"/>
        </w:rPr>
        <w:t>as</w:t>
      </w:r>
      <w:r w:rsidRPr="00044645">
        <w:rPr>
          <w:rFonts w:ascii="Trebuchet MS" w:hAnsi="Trebuchet MS"/>
          <w:spacing w:val="-11"/>
        </w:rPr>
        <w:t xml:space="preserve"> </w:t>
      </w:r>
      <w:r w:rsidRPr="00044645">
        <w:rPr>
          <w:rFonts w:ascii="Trebuchet MS" w:hAnsi="Trebuchet MS"/>
          <w:spacing w:val="-1"/>
        </w:rPr>
        <w:t>Technical</w:t>
      </w:r>
      <w:r w:rsidRPr="00044645">
        <w:rPr>
          <w:rFonts w:ascii="Trebuchet MS" w:hAnsi="Trebuchet MS"/>
          <w:spacing w:val="-5"/>
        </w:rPr>
        <w:t xml:space="preserve"> </w:t>
      </w:r>
      <w:r w:rsidRPr="00044645">
        <w:rPr>
          <w:rFonts w:ascii="Trebuchet MS" w:hAnsi="Trebuchet MS"/>
          <w:spacing w:val="-1"/>
        </w:rPr>
        <w:t>Recruiter</w:t>
      </w:r>
      <w:r w:rsidRPr="00044645">
        <w:rPr>
          <w:rFonts w:ascii="Trebuchet MS" w:hAnsi="Trebuchet MS"/>
          <w:spacing w:val="-11"/>
        </w:rPr>
        <w:t xml:space="preserve"> </w:t>
      </w:r>
      <w:r w:rsidRPr="00044645">
        <w:rPr>
          <w:rFonts w:ascii="Trebuchet MS" w:hAnsi="Trebuchet MS"/>
          <w:spacing w:val="-1"/>
        </w:rPr>
        <w:t>and</w:t>
      </w:r>
      <w:r w:rsidRPr="00044645">
        <w:rPr>
          <w:rFonts w:ascii="Trebuchet MS" w:hAnsi="Trebuchet MS"/>
          <w:spacing w:val="-18"/>
        </w:rPr>
        <w:t xml:space="preserve"> </w:t>
      </w:r>
      <w:r w:rsidRPr="00044645">
        <w:rPr>
          <w:rFonts w:ascii="Trebuchet MS" w:hAnsi="Trebuchet MS"/>
          <w:spacing w:val="-1"/>
        </w:rPr>
        <w:t>Experienced</w:t>
      </w:r>
      <w:r w:rsidRPr="00044645">
        <w:rPr>
          <w:rFonts w:ascii="Trebuchet MS" w:hAnsi="Trebuchet MS"/>
          <w:spacing w:val="-11"/>
        </w:rPr>
        <w:t xml:space="preserve"> </w:t>
      </w:r>
      <w:r w:rsidRPr="00044645">
        <w:rPr>
          <w:rFonts w:ascii="Trebuchet MS" w:hAnsi="Trebuchet MS"/>
        </w:rPr>
        <w:t>in</w:t>
      </w:r>
      <w:r w:rsidRPr="00044645">
        <w:rPr>
          <w:rFonts w:ascii="Trebuchet MS" w:hAnsi="Trebuchet MS"/>
          <w:spacing w:val="-21"/>
        </w:rPr>
        <w:t xml:space="preserve"> </w:t>
      </w:r>
      <w:r w:rsidRPr="00044645">
        <w:rPr>
          <w:rFonts w:ascii="Trebuchet MS" w:hAnsi="Trebuchet MS"/>
        </w:rPr>
        <w:t>the</w:t>
      </w:r>
      <w:r w:rsidRPr="00044645">
        <w:rPr>
          <w:rFonts w:ascii="Trebuchet MS" w:hAnsi="Trebuchet MS"/>
          <w:spacing w:val="13"/>
        </w:rPr>
        <w:t xml:space="preserve"> </w:t>
      </w:r>
      <w:r w:rsidRPr="00044645">
        <w:rPr>
          <w:rFonts w:ascii="Trebuchet MS" w:hAnsi="Trebuchet MS"/>
        </w:rPr>
        <w:t>full</w:t>
      </w:r>
      <w:r w:rsidRPr="00044645">
        <w:rPr>
          <w:rFonts w:ascii="Trebuchet MS" w:hAnsi="Trebuchet MS"/>
          <w:spacing w:val="-5"/>
        </w:rPr>
        <w:t xml:space="preserve"> </w:t>
      </w:r>
      <w:r w:rsidRPr="00044645">
        <w:rPr>
          <w:rFonts w:ascii="Trebuchet MS" w:hAnsi="Trebuchet MS"/>
        </w:rPr>
        <w:t>life</w:t>
      </w:r>
      <w:r w:rsidRPr="00044645">
        <w:rPr>
          <w:rFonts w:ascii="Trebuchet MS" w:hAnsi="Trebuchet MS"/>
          <w:spacing w:val="-11"/>
        </w:rPr>
        <w:t xml:space="preserve"> </w:t>
      </w:r>
      <w:r w:rsidRPr="00044645">
        <w:rPr>
          <w:rFonts w:ascii="Trebuchet MS" w:hAnsi="Trebuchet MS"/>
        </w:rPr>
        <w:t>cycle</w:t>
      </w:r>
      <w:r w:rsidRPr="00044645">
        <w:rPr>
          <w:rFonts w:ascii="Trebuchet MS" w:hAnsi="Trebuchet MS"/>
          <w:spacing w:val="-11"/>
        </w:rPr>
        <w:t xml:space="preserve"> </w:t>
      </w:r>
      <w:r w:rsidRPr="00044645">
        <w:rPr>
          <w:rFonts w:ascii="Trebuchet MS" w:hAnsi="Trebuchet MS"/>
        </w:rPr>
        <w:t>of</w:t>
      </w:r>
      <w:r w:rsidRPr="00044645">
        <w:rPr>
          <w:rFonts w:ascii="Trebuchet MS" w:hAnsi="Trebuchet MS"/>
          <w:spacing w:val="-16"/>
        </w:rPr>
        <w:t xml:space="preserve"> </w:t>
      </w:r>
      <w:r w:rsidRPr="00044645">
        <w:rPr>
          <w:rFonts w:ascii="Trebuchet MS" w:hAnsi="Trebuchet MS"/>
        </w:rPr>
        <w:t>US</w:t>
      </w:r>
      <w:r w:rsidRPr="00044645">
        <w:rPr>
          <w:rFonts w:ascii="Trebuchet MS" w:hAnsi="Trebuchet MS"/>
          <w:spacing w:val="-21"/>
        </w:rPr>
        <w:t xml:space="preserve"> </w:t>
      </w:r>
      <w:r w:rsidRPr="00044645">
        <w:rPr>
          <w:rFonts w:ascii="Trebuchet MS" w:hAnsi="Trebuchet MS"/>
        </w:rPr>
        <w:t>Staffing.</w:t>
      </w:r>
    </w:p>
    <w:p w14:paraId="7050331E" w14:textId="77777777" w:rsidR="003D1FF3" w:rsidRPr="00044645" w:rsidRDefault="003D1FF3" w:rsidP="00B56D5C">
      <w:pPr>
        <w:pStyle w:val="ListParagraph"/>
        <w:widowControl w:val="0"/>
        <w:numPr>
          <w:ilvl w:val="0"/>
          <w:numId w:val="34"/>
        </w:numPr>
        <w:tabs>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Experienced</w:t>
      </w:r>
      <w:r w:rsidRPr="00044645">
        <w:rPr>
          <w:rFonts w:ascii="Trebuchet MS" w:hAnsi="Trebuchet MS"/>
          <w:spacing w:val="-11"/>
        </w:rPr>
        <w:t xml:space="preserve"> </w:t>
      </w:r>
      <w:r w:rsidRPr="00044645">
        <w:rPr>
          <w:rFonts w:ascii="Trebuchet MS" w:hAnsi="Trebuchet MS"/>
          <w:spacing w:val="-1"/>
        </w:rPr>
        <w:t>with</w:t>
      </w:r>
      <w:r w:rsidRPr="00044645">
        <w:rPr>
          <w:rFonts w:ascii="Trebuchet MS" w:hAnsi="Trebuchet MS"/>
          <w:spacing w:val="-12"/>
        </w:rPr>
        <w:t xml:space="preserve"> </w:t>
      </w:r>
      <w:r w:rsidRPr="00044645">
        <w:rPr>
          <w:rFonts w:ascii="Trebuchet MS" w:hAnsi="Trebuchet MS"/>
          <w:spacing w:val="-1"/>
        </w:rPr>
        <w:t>a</w:t>
      </w:r>
      <w:r w:rsidRPr="00044645">
        <w:rPr>
          <w:rFonts w:ascii="Trebuchet MS" w:hAnsi="Trebuchet MS"/>
          <w:spacing w:val="-12"/>
        </w:rPr>
        <w:t xml:space="preserve"> </w:t>
      </w:r>
      <w:r w:rsidRPr="00044645">
        <w:rPr>
          <w:rFonts w:ascii="Trebuchet MS" w:hAnsi="Trebuchet MS"/>
          <w:spacing w:val="-1"/>
        </w:rPr>
        <w:t>full</w:t>
      </w:r>
      <w:r w:rsidRPr="00044645">
        <w:rPr>
          <w:rFonts w:ascii="Trebuchet MS" w:hAnsi="Trebuchet MS"/>
        </w:rPr>
        <w:t xml:space="preserve"> </w:t>
      </w:r>
      <w:r w:rsidRPr="00044645">
        <w:rPr>
          <w:rFonts w:ascii="Trebuchet MS" w:hAnsi="Trebuchet MS"/>
          <w:spacing w:val="-1"/>
        </w:rPr>
        <w:t>cycle</w:t>
      </w:r>
      <w:r w:rsidRPr="00044645">
        <w:rPr>
          <w:rFonts w:ascii="Trebuchet MS" w:hAnsi="Trebuchet MS"/>
          <w:spacing w:val="-6"/>
        </w:rPr>
        <w:t xml:space="preserve"> </w:t>
      </w:r>
      <w:r w:rsidRPr="00044645">
        <w:rPr>
          <w:rFonts w:ascii="Trebuchet MS" w:hAnsi="Trebuchet MS"/>
          <w:spacing w:val="-1"/>
        </w:rPr>
        <w:t>of</w:t>
      </w:r>
      <w:r w:rsidRPr="00044645">
        <w:rPr>
          <w:rFonts w:ascii="Trebuchet MS" w:hAnsi="Trebuchet MS"/>
          <w:spacing w:val="-7"/>
        </w:rPr>
        <w:t xml:space="preserve"> </w:t>
      </w:r>
      <w:r w:rsidRPr="00044645">
        <w:rPr>
          <w:rFonts w:ascii="Trebuchet MS" w:hAnsi="Trebuchet MS"/>
        </w:rPr>
        <w:t>staffing services,</w:t>
      </w:r>
      <w:r w:rsidRPr="00044645">
        <w:rPr>
          <w:rFonts w:ascii="Trebuchet MS" w:hAnsi="Trebuchet MS"/>
          <w:spacing w:val="-13"/>
        </w:rPr>
        <w:t xml:space="preserve"> </w:t>
      </w:r>
      <w:r w:rsidRPr="00044645">
        <w:rPr>
          <w:rFonts w:ascii="Trebuchet MS" w:hAnsi="Trebuchet MS"/>
        </w:rPr>
        <w:t>such</w:t>
      </w:r>
      <w:r w:rsidRPr="00044645">
        <w:rPr>
          <w:rFonts w:ascii="Trebuchet MS" w:hAnsi="Trebuchet MS"/>
          <w:spacing w:val="-12"/>
        </w:rPr>
        <w:t xml:space="preserve"> </w:t>
      </w:r>
      <w:r w:rsidRPr="00044645">
        <w:rPr>
          <w:rFonts w:ascii="Trebuchet MS" w:hAnsi="Trebuchet MS"/>
        </w:rPr>
        <w:t>as</w:t>
      </w:r>
      <w:r w:rsidRPr="00044645">
        <w:rPr>
          <w:rFonts w:ascii="Trebuchet MS" w:hAnsi="Trebuchet MS"/>
          <w:spacing w:val="-12"/>
        </w:rPr>
        <w:t xml:space="preserve"> </w:t>
      </w:r>
      <w:r w:rsidRPr="00044645">
        <w:rPr>
          <w:rFonts w:ascii="Trebuchet MS" w:hAnsi="Trebuchet MS"/>
        </w:rPr>
        <w:t>finding candidates</w:t>
      </w:r>
      <w:r w:rsidRPr="00044645">
        <w:rPr>
          <w:rFonts w:ascii="Trebuchet MS" w:hAnsi="Trebuchet MS"/>
          <w:spacing w:val="-6"/>
        </w:rPr>
        <w:t xml:space="preserve"> </w:t>
      </w:r>
      <w:r w:rsidRPr="00044645">
        <w:rPr>
          <w:rFonts w:ascii="Trebuchet MS" w:hAnsi="Trebuchet MS"/>
        </w:rPr>
        <w:t>through</w:t>
      </w:r>
      <w:r w:rsidRPr="00044645">
        <w:rPr>
          <w:rFonts w:ascii="Trebuchet MS" w:hAnsi="Trebuchet MS"/>
          <w:spacing w:val="-12"/>
        </w:rPr>
        <w:t xml:space="preserve"> </w:t>
      </w:r>
      <w:r w:rsidRPr="00044645">
        <w:rPr>
          <w:rFonts w:ascii="Trebuchet MS" w:hAnsi="Trebuchet MS"/>
        </w:rPr>
        <w:t>different</w:t>
      </w:r>
      <w:r w:rsidRPr="00044645">
        <w:rPr>
          <w:rFonts w:ascii="Trebuchet MS" w:hAnsi="Trebuchet MS"/>
          <w:spacing w:val="-14"/>
        </w:rPr>
        <w:t xml:space="preserve"> </w:t>
      </w:r>
      <w:r w:rsidRPr="00044645">
        <w:rPr>
          <w:rFonts w:ascii="Trebuchet MS" w:hAnsi="Trebuchet MS"/>
        </w:rPr>
        <w:t>sourcing techniques,</w:t>
      </w:r>
      <w:r w:rsidRPr="00044645">
        <w:rPr>
          <w:rFonts w:ascii="Trebuchet MS" w:hAnsi="Trebuchet MS"/>
          <w:spacing w:val="1"/>
        </w:rPr>
        <w:t xml:space="preserve"> </w:t>
      </w:r>
      <w:r w:rsidRPr="00044645">
        <w:rPr>
          <w:rFonts w:ascii="Trebuchet MS" w:hAnsi="Trebuchet MS"/>
          <w:spacing w:val="-1"/>
        </w:rPr>
        <w:t>Screening</w:t>
      </w:r>
      <w:r w:rsidRPr="00044645">
        <w:rPr>
          <w:rFonts w:ascii="Trebuchet MS" w:hAnsi="Trebuchet MS"/>
        </w:rPr>
        <w:t xml:space="preserve"> of</w:t>
      </w:r>
      <w:r w:rsidRPr="00044645">
        <w:rPr>
          <w:rFonts w:ascii="Trebuchet MS" w:hAnsi="Trebuchet MS"/>
          <w:spacing w:val="-2"/>
        </w:rPr>
        <w:t xml:space="preserve"> </w:t>
      </w:r>
      <w:r w:rsidRPr="00044645">
        <w:rPr>
          <w:rFonts w:ascii="Trebuchet MS" w:hAnsi="Trebuchet MS"/>
        </w:rPr>
        <w:t>resumes,</w:t>
      </w:r>
      <w:r w:rsidRPr="00044645">
        <w:rPr>
          <w:rFonts w:ascii="Trebuchet MS" w:hAnsi="Trebuchet MS"/>
          <w:spacing w:val="-14"/>
        </w:rPr>
        <w:t xml:space="preserve"> </w:t>
      </w:r>
      <w:r w:rsidRPr="00044645">
        <w:rPr>
          <w:rFonts w:ascii="Trebuchet MS" w:hAnsi="Trebuchet MS"/>
        </w:rPr>
        <w:t>interviews,</w:t>
      </w:r>
      <w:r w:rsidRPr="00044645">
        <w:rPr>
          <w:rFonts w:ascii="Trebuchet MS" w:hAnsi="Trebuchet MS"/>
          <w:spacing w:val="-8"/>
        </w:rPr>
        <w:t xml:space="preserve"> </w:t>
      </w:r>
      <w:r w:rsidRPr="00044645">
        <w:rPr>
          <w:rFonts w:ascii="Trebuchet MS" w:hAnsi="Trebuchet MS"/>
        </w:rPr>
        <w:t>salary</w:t>
      </w:r>
      <w:r w:rsidRPr="00044645">
        <w:rPr>
          <w:rFonts w:ascii="Trebuchet MS" w:hAnsi="Trebuchet MS"/>
          <w:spacing w:val="-6"/>
        </w:rPr>
        <w:t xml:space="preserve"> </w:t>
      </w:r>
      <w:r w:rsidRPr="00044645">
        <w:rPr>
          <w:rFonts w:ascii="Trebuchet MS" w:hAnsi="Trebuchet MS"/>
        </w:rPr>
        <w:t>negotiation,</w:t>
      </w:r>
      <w:r w:rsidRPr="00044645">
        <w:rPr>
          <w:rFonts w:ascii="Trebuchet MS" w:hAnsi="Trebuchet MS"/>
          <w:spacing w:val="-3"/>
        </w:rPr>
        <w:t xml:space="preserve"> </w:t>
      </w:r>
      <w:r w:rsidRPr="00044645">
        <w:rPr>
          <w:rFonts w:ascii="Trebuchet MS" w:hAnsi="Trebuchet MS"/>
        </w:rPr>
        <w:t>and</w:t>
      </w:r>
      <w:r w:rsidRPr="00044645">
        <w:rPr>
          <w:rFonts w:ascii="Trebuchet MS" w:hAnsi="Trebuchet MS"/>
          <w:spacing w:val="-8"/>
        </w:rPr>
        <w:t xml:space="preserve"> </w:t>
      </w:r>
      <w:r w:rsidRPr="00044645">
        <w:rPr>
          <w:rFonts w:ascii="Trebuchet MS" w:hAnsi="Trebuchet MS"/>
        </w:rPr>
        <w:t>working</w:t>
      </w:r>
      <w:r w:rsidRPr="00044645">
        <w:rPr>
          <w:rFonts w:ascii="Trebuchet MS" w:hAnsi="Trebuchet MS"/>
          <w:spacing w:val="-1"/>
        </w:rPr>
        <w:t xml:space="preserve"> </w:t>
      </w:r>
      <w:r w:rsidRPr="00044645">
        <w:rPr>
          <w:rFonts w:ascii="Trebuchet MS" w:hAnsi="Trebuchet MS"/>
        </w:rPr>
        <w:t>closely</w:t>
      </w:r>
      <w:r w:rsidRPr="00044645">
        <w:rPr>
          <w:rFonts w:ascii="Trebuchet MS" w:hAnsi="Trebuchet MS"/>
          <w:spacing w:val="-5"/>
        </w:rPr>
        <w:t xml:space="preserve"> </w:t>
      </w:r>
      <w:r w:rsidRPr="00044645">
        <w:rPr>
          <w:rFonts w:ascii="Trebuchet MS" w:hAnsi="Trebuchet MS"/>
        </w:rPr>
        <w:t>with</w:t>
      </w:r>
      <w:r w:rsidRPr="00044645">
        <w:rPr>
          <w:rFonts w:ascii="Trebuchet MS" w:hAnsi="Trebuchet MS"/>
          <w:spacing w:val="-8"/>
        </w:rPr>
        <w:t xml:space="preserve"> </w:t>
      </w:r>
      <w:r w:rsidRPr="00044645">
        <w:rPr>
          <w:rFonts w:ascii="Trebuchet MS" w:hAnsi="Trebuchet MS"/>
        </w:rPr>
        <w:t>Account</w:t>
      </w:r>
      <w:r w:rsidRPr="00044645">
        <w:rPr>
          <w:rFonts w:ascii="Trebuchet MS" w:hAnsi="Trebuchet MS"/>
          <w:spacing w:val="-8"/>
        </w:rPr>
        <w:t xml:space="preserve"> </w:t>
      </w:r>
      <w:r w:rsidRPr="00044645">
        <w:rPr>
          <w:rFonts w:ascii="Trebuchet MS" w:hAnsi="Trebuchet MS"/>
        </w:rPr>
        <w:t>managers.</w:t>
      </w:r>
    </w:p>
    <w:p w14:paraId="128D348D" w14:textId="77777777" w:rsidR="00A834FD" w:rsidRPr="00A834FD" w:rsidRDefault="003D1FF3" w:rsidP="00B56D5C">
      <w:pPr>
        <w:pStyle w:val="ListParagraph"/>
        <w:widowControl w:val="0"/>
        <w:numPr>
          <w:ilvl w:val="0"/>
          <w:numId w:val="34"/>
        </w:numPr>
        <w:tabs>
          <w:tab w:val="left" w:pos="821"/>
        </w:tabs>
        <w:autoSpaceDE w:val="0"/>
        <w:autoSpaceDN w:val="0"/>
        <w:spacing w:after="0" w:line="240" w:lineRule="auto"/>
        <w:ind w:hanging="361"/>
        <w:contextualSpacing w:val="0"/>
        <w:jc w:val="both"/>
        <w:rPr>
          <w:rFonts w:ascii="Trebuchet MS" w:hAnsi="Trebuchet MS"/>
          <w:spacing w:val="-1"/>
        </w:rPr>
      </w:pPr>
      <w:r w:rsidRPr="00A834FD">
        <w:rPr>
          <w:rFonts w:ascii="Trebuchet MS" w:hAnsi="Trebuchet MS"/>
          <w:spacing w:val="-1"/>
        </w:rPr>
        <w:t>Involved in</w:t>
      </w:r>
      <w:r w:rsidRPr="00A834FD">
        <w:rPr>
          <w:rFonts w:ascii="Trebuchet MS" w:hAnsi="Trebuchet MS"/>
          <w:spacing w:val="-22"/>
        </w:rPr>
        <w:t xml:space="preserve"> </w:t>
      </w:r>
      <w:r w:rsidRPr="00A834FD">
        <w:rPr>
          <w:rFonts w:ascii="Trebuchet MS" w:hAnsi="Trebuchet MS"/>
        </w:rPr>
        <w:t>executive</w:t>
      </w:r>
      <w:r w:rsidRPr="00A834FD">
        <w:rPr>
          <w:rFonts w:ascii="Trebuchet MS" w:hAnsi="Trebuchet MS"/>
          <w:spacing w:val="-15"/>
        </w:rPr>
        <w:t xml:space="preserve"> </w:t>
      </w:r>
      <w:r w:rsidRPr="00A834FD">
        <w:rPr>
          <w:rFonts w:ascii="Trebuchet MS" w:hAnsi="Trebuchet MS"/>
        </w:rPr>
        <w:t>search</w:t>
      </w:r>
      <w:r w:rsidRPr="00A834FD">
        <w:rPr>
          <w:rFonts w:ascii="Trebuchet MS" w:hAnsi="Trebuchet MS"/>
          <w:spacing w:val="-22"/>
        </w:rPr>
        <w:t xml:space="preserve"> </w:t>
      </w:r>
      <w:r w:rsidRPr="00A834FD">
        <w:rPr>
          <w:rFonts w:ascii="Trebuchet MS" w:hAnsi="Trebuchet MS"/>
        </w:rPr>
        <w:t>operations</w:t>
      </w:r>
      <w:r w:rsidRPr="00A834FD">
        <w:rPr>
          <w:rFonts w:ascii="Trebuchet MS" w:hAnsi="Trebuchet MS"/>
          <w:spacing w:val="-15"/>
        </w:rPr>
        <w:t xml:space="preserve"> </w:t>
      </w:r>
      <w:r w:rsidRPr="00A834FD">
        <w:rPr>
          <w:rFonts w:ascii="Trebuchet MS" w:hAnsi="Trebuchet MS"/>
        </w:rPr>
        <w:t>on</w:t>
      </w:r>
      <w:r w:rsidRPr="00A834FD">
        <w:rPr>
          <w:rFonts w:ascii="Trebuchet MS" w:hAnsi="Trebuchet MS"/>
          <w:spacing w:val="-17"/>
        </w:rPr>
        <w:t xml:space="preserve"> </w:t>
      </w:r>
      <w:r w:rsidRPr="00A834FD">
        <w:rPr>
          <w:rFonts w:ascii="Trebuchet MS" w:hAnsi="Trebuchet MS"/>
        </w:rPr>
        <w:t>websites</w:t>
      </w:r>
      <w:r w:rsidRPr="00A834FD">
        <w:rPr>
          <w:rFonts w:ascii="Trebuchet MS" w:hAnsi="Trebuchet MS"/>
          <w:spacing w:val="-14"/>
        </w:rPr>
        <w:t xml:space="preserve"> </w:t>
      </w:r>
      <w:r w:rsidRPr="00A834FD">
        <w:rPr>
          <w:rFonts w:ascii="Trebuchet MS" w:hAnsi="Trebuchet MS"/>
        </w:rPr>
        <w:t>like</w:t>
      </w:r>
      <w:r w:rsidRPr="00A834FD">
        <w:rPr>
          <w:rFonts w:ascii="Trebuchet MS" w:hAnsi="Trebuchet MS"/>
          <w:spacing w:val="-14"/>
        </w:rPr>
        <w:t xml:space="preserve"> </w:t>
      </w:r>
      <w:r w:rsidRPr="00A834FD">
        <w:rPr>
          <w:rFonts w:ascii="Trebuchet MS" w:hAnsi="Trebuchet MS"/>
        </w:rPr>
        <w:t>Dice,</w:t>
      </w:r>
      <w:r w:rsidRPr="00A834FD">
        <w:rPr>
          <w:rFonts w:ascii="Trebuchet MS" w:hAnsi="Trebuchet MS"/>
          <w:spacing w:val="-18"/>
        </w:rPr>
        <w:t xml:space="preserve"> </w:t>
      </w:r>
      <w:r w:rsidRPr="00A834FD">
        <w:rPr>
          <w:rFonts w:ascii="Trebuchet MS" w:hAnsi="Trebuchet MS"/>
        </w:rPr>
        <w:t>Monster,</w:t>
      </w:r>
      <w:r w:rsidRPr="00A834FD">
        <w:rPr>
          <w:rFonts w:ascii="Trebuchet MS" w:hAnsi="Trebuchet MS"/>
          <w:spacing w:val="-17"/>
        </w:rPr>
        <w:t xml:space="preserve"> </w:t>
      </w:r>
      <w:r w:rsidRPr="00A834FD">
        <w:rPr>
          <w:rFonts w:ascii="Trebuchet MS" w:hAnsi="Trebuchet MS"/>
        </w:rPr>
        <w:t>Corp2Corp,</w:t>
      </w:r>
      <w:r w:rsidRPr="00A834FD">
        <w:rPr>
          <w:rFonts w:ascii="Trebuchet MS" w:hAnsi="Trebuchet MS"/>
          <w:spacing w:val="-13"/>
        </w:rPr>
        <w:t xml:space="preserve"> </w:t>
      </w:r>
      <w:r w:rsidRPr="00A834FD">
        <w:rPr>
          <w:rFonts w:ascii="Trebuchet MS" w:hAnsi="Trebuchet MS"/>
        </w:rPr>
        <w:t>CareerBuilder</w:t>
      </w:r>
      <w:r w:rsidRPr="00A834FD">
        <w:rPr>
          <w:rFonts w:ascii="Trebuchet MS" w:hAnsi="Trebuchet MS"/>
          <w:spacing w:val="-5"/>
        </w:rPr>
        <w:t xml:space="preserve"> </w:t>
      </w:r>
      <w:r w:rsidRPr="00A834FD">
        <w:rPr>
          <w:rFonts w:ascii="Trebuchet MS" w:hAnsi="Trebuchet MS"/>
        </w:rPr>
        <w:t>etc.</w:t>
      </w:r>
    </w:p>
    <w:p w14:paraId="63DAE7B4" w14:textId="35943A4C" w:rsidR="00FF65FC" w:rsidRPr="00A834FD" w:rsidRDefault="003D1FF3" w:rsidP="00B56D5C">
      <w:pPr>
        <w:pStyle w:val="ListParagraph"/>
        <w:widowControl w:val="0"/>
        <w:numPr>
          <w:ilvl w:val="0"/>
          <w:numId w:val="34"/>
        </w:numPr>
        <w:tabs>
          <w:tab w:val="left" w:pos="821"/>
        </w:tabs>
        <w:autoSpaceDE w:val="0"/>
        <w:autoSpaceDN w:val="0"/>
        <w:spacing w:after="0" w:line="240" w:lineRule="auto"/>
        <w:ind w:hanging="361"/>
        <w:contextualSpacing w:val="0"/>
        <w:jc w:val="both"/>
        <w:rPr>
          <w:rFonts w:ascii="Trebuchet MS" w:hAnsi="Trebuchet MS"/>
          <w:spacing w:val="-1"/>
        </w:rPr>
      </w:pPr>
      <w:r w:rsidRPr="00A834FD">
        <w:rPr>
          <w:rFonts w:ascii="Trebuchet MS" w:hAnsi="Trebuchet MS"/>
          <w:spacing w:val="-1"/>
        </w:rPr>
        <w:t>Sourcing</w:t>
      </w:r>
      <w:r w:rsidRPr="00A834FD">
        <w:rPr>
          <w:rFonts w:ascii="Trebuchet MS" w:hAnsi="Trebuchet MS"/>
          <w:spacing w:val="-15"/>
        </w:rPr>
        <w:t xml:space="preserve"> </w:t>
      </w:r>
      <w:r w:rsidRPr="00A834FD">
        <w:rPr>
          <w:rFonts w:ascii="Trebuchet MS" w:hAnsi="Trebuchet MS"/>
          <w:spacing w:val="-1"/>
        </w:rPr>
        <w:t>of</w:t>
      </w:r>
      <w:r w:rsidRPr="00A834FD">
        <w:rPr>
          <w:rFonts w:ascii="Trebuchet MS" w:hAnsi="Trebuchet MS"/>
          <w:spacing w:val="-15"/>
        </w:rPr>
        <w:t xml:space="preserve"> </w:t>
      </w:r>
      <w:r w:rsidRPr="00A834FD">
        <w:rPr>
          <w:rFonts w:ascii="Trebuchet MS" w:hAnsi="Trebuchet MS"/>
          <w:spacing w:val="-1"/>
        </w:rPr>
        <w:t>the</w:t>
      </w:r>
      <w:r w:rsidRPr="00A834FD">
        <w:rPr>
          <w:rFonts w:ascii="Trebuchet MS" w:hAnsi="Trebuchet MS"/>
          <w:spacing w:val="-10"/>
        </w:rPr>
        <w:t xml:space="preserve"> </w:t>
      </w:r>
      <w:r w:rsidRPr="00A834FD">
        <w:rPr>
          <w:rFonts w:ascii="Trebuchet MS" w:hAnsi="Trebuchet MS"/>
          <w:spacing w:val="-1"/>
        </w:rPr>
        <w:t>resumes</w:t>
      </w:r>
      <w:r w:rsidRPr="00A834FD">
        <w:rPr>
          <w:rFonts w:ascii="Trebuchet MS" w:hAnsi="Trebuchet MS"/>
          <w:spacing w:val="-16"/>
        </w:rPr>
        <w:t xml:space="preserve"> </w:t>
      </w:r>
      <w:r w:rsidRPr="00A834FD">
        <w:rPr>
          <w:rFonts w:ascii="Trebuchet MS" w:hAnsi="Trebuchet MS"/>
          <w:spacing w:val="-1"/>
        </w:rPr>
        <w:t>and</w:t>
      </w:r>
      <w:r w:rsidRPr="00A834FD">
        <w:rPr>
          <w:rFonts w:ascii="Trebuchet MS" w:hAnsi="Trebuchet MS"/>
          <w:spacing w:val="-17"/>
        </w:rPr>
        <w:t xml:space="preserve"> </w:t>
      </w:r>
      <w:r w:rsidRPr="00A834FD">
        <w:rPr>
          <w:rFonts w:ascii="Trebuchet MS" w:hAnsi="Trebuchet MS"/>
          <w:spacing w:val="-1"/>
        </w:rPr>
        <w:t>short-listing</w:t>
      </w:r>
      <w:r w:rsidRPr="00A834FD">
        <w:rPr>
          <w:rFonts w:ascii="Trebuchet MS" w:hAnsi="Trebuchet MS"/>
          <w:spacing w:val="-3"/>
        </w:rPr>
        <w:t xml:space="preserve"> </w:t>
      </w:r>
      <w:r w:rsidRPr="00A834FD">
        <w:rPr>
          <w:rFonts w:ascii="Trebuchet MS" w:hAnsi="Trebuchet MS"/>
          <w:spacing w:val="-1"/>
        </w:rPr>
        <w:t>candidates</w:t>
      </w:r>
      <w:r w:rsidRPr="00A834FD">
        <w:rPr>
          <w:rFonts w:ascii="Trebuchet MS" w:hAnsi="Trebuchet MS"/>
          <w:spacing w:val="-11"/>
        </w:rPr>
        <w:t xml:space="preserve"> </w:t>
      </w:r>
      <w:r w:rsidRPr="00A834FD">
        <w:rPr>
          <w:rFonts w:ascii="Trebuchet MS" w:hAnsi="Trebuchet MS"/>
          <w:spacing w:val="-1"/>
        </w:rPr>
        <w:t>for</w:t>
      </w:r>
      <w:r w:rsidRPr="00A834FD">
        <w:rPr>
          <w:rFonts w:ascii="Trebuchet MS" w:hAnsi="Trebuchet MS"/>
          <w:spacing w:val="-20"/>
        </w:rPr>
        <w:t xml:space="preserve"> </w:t>
      </w:r>
      <w:r w:rsidRPr="00A834FD">
        <w:rPr>
          <w:rFonts w:ascii="Trebuchet MS" w:hAnsi="Trebuchet MS"/>
          <w:spacing w:val="-1"/>
        </w:rPr>
        <w:t>the</w:t>
      </w:r>
      <w:r w:rsidRPr="00A834FD">
        <w:rPr>
          <w:rFonts w:ascii="Trebuchet MS" w:hAnsi="Trebuchet MS"/>
          <w:spacing w:val="-10"/>
        </w:rPr>
        <w:t xml:space="preserve"> </w:t>
      </w:r>
      <w:r w:rsidRPr="00A834FD">
        <w:rPr>
          <w:rFonts w:ascii="Trebuchet MS" w:hAnsi="Trebuchet MS"/>
          <w:spacing w:val="-1"/>
        </w:rPr>
        <w:t>requirements</w:t>
      </w:r>
    </w:p>
    <w:p w14:paraId="7A40CE2B" w14:textId="77777777" w:rsidR="003D1FF3" w:rsidRDefault="003D1FF3" w:rsidP="00B56D5C">
      <w:pPr>
        <w:jc w:val="both"/>
        <w:rPr>
          <w:rFonts w:ascii="Trebuchet MS" w:hAnsi="Trebuchet MS" w:cs="Arial"/>
          <w:b/>
          <w:bCs/>
          <w:sz w:val="20"/>
          <w:szCs w:val="20"/>
        </w:rPr>
      </w:pPr>
    </w:p>
    <w:p w14:paraId="50815353" w14:textId="30D51985" w:rsidR="003D1FF3" w:rsidRPr="00A834FD" w:rsidRDefault="003D1FF3" w:rsidP="00B56D5C">
      <w:pPr>
        <w:jc w:val="both"/>
        <w:rPr>
          <w:rFonts w:ascii="Trebuchet MS" w:hAnsi="Trebuchet MS" w:cs="Arial"/>
          <w:b/>
          <w:bCs/>
          <w:sz w:val="20"/>
          <w:szCs w:val="20"/>
        </w:rPr>
      </w:pPr>
      <w:r w:rsidRPr="00A834FD">
        <w:rPr>
          <w:rFonts w:ascii="Trebuchet MS" w:hAnsi="Trebuchet MS" w:cs="Arial"/>
          <w:b/>
          <w:bCs/>
          <w:sz w:val="20"/>
          <w:szCs w:val="20"/>
        </w:rPr>
        <w:lastRenderedPageBreak/>
        <w:t>US Client: Verizon (VMS /SOW Requirements)</w:t>
      </w:r>
    </w:p>
    <w:p w14:paraId="0C6684A0" w14:textId="77777777" w:rsidR="003D1FF3" w:rsidRPr="00A834FD" w:rsidRDefault="003D1FF3" w:rsidP="00B56D5C">
      <w:pPr>
        <w:jc w:val="both"/>
        <w:rPr>
          <w:rFonts w:ascii="Trebuchet MS" w:hAnsi="Trebuchet MS" w:cs="Arial"/>
          <w:b/>
          <w:bCs/>
          <w:sz w:val="20"/>
          <w:szCs w:val="20"/>
        </w:rPr>
      </w:pPr>
      <w:r w:rsidRPr="00A834FD">
        <w:rPr>
          <w:rFonts w:ascii="Trebuchet MS" w:hAnsi="Trebuchet MS" w:cs="Arial"/>
          <w:b/>
          <w:bCs/>
          <w:sz w:val="20"/>
          <w:szCs w:val="20"/>
        </w:rPr>
        <w:t>VMS: Fieldglass</w:t>
      </w:r>
    </w:p>
    <w:p w14:paraId="77F54991" w14:textId="51848479" w:rsidR="0048029E" w:rsidRPr="0048029E" w:rsidRDefault="0048029E" w:rsidP="00B56D5C">
      <w:pPr>
        <w:jc w:val="both"/>
        <w:rPr>
          <w:rFonts w:ascii="Trebuchet MS" w:hAnsi="Trebuchet MS" w:cs="Arial"/>
          <w:b/>
          <w:bCs/>
          <w:sz w:val="20"/>
          <w:szCs w:val="20"/>
        </w:rPr>
      </w:pPr>
      <w:r w:rsidRPr="0048029E">
        <w:rPr>
          <w:rFonts w:ascii="Trebuchet MS" w:hAnsi="Trebuchet MS" w:cs="Arial"/>
          <w:b/>
          <w:bCs/>
          <w:sz w:val="20"/>
          <w:szCs w:val="20"/>
        </w:rPr>
        <w:t xml:space="preserve">Domestic (India) Client: Verizon | Deloitte | Iron </w:t>
      </w:r>
      <w:r w:rsidR="00FF65FC" w:rsidRPr="0048029E">
        <w:rPr>
          <w:rFonts w:ascii="Trebuchet MS" w:hAnsi="Trebuchet MS" w:cs="Arial"/>
          <w:b/>
          <w:bCs/>
          <w:sz w:val="20"/>
          <w:szCs w:val="20"/>
        </w:rPr>
        <w:t>Mountain</w:t>
      </w:r>
    </w:p>
    <w:p w14:paraId="277FB58A" w14:textId="77777777" w:rsidR="00122574" w:rsidRPr="001B2927" w:rsidRDefault="00122574" w:rsidP="00B56D5C">
      <w:pPr>
        <w:jc w:val="both"/>
        <w:rPr>
          <w:rFonts w:ascii="Trebuchet MS" w:hAnsi="Trebuchet MS"/>
          <w:b/>
          <w:bCs/>
          <w:color w:val="000000"/>
          <w:sz w:val="20"/>
          <w:szCs w:val="20"/>
        </w:rPr>
      </w:pPr>
    </w:p>
    <w:p w14:paraId="7E793DD4" w14:textId="6CC39D8A" w:rsidR="0046193B" w:rsidRPr="001909EC" w:rsidRDefault="00897398" w:rsidP="00B56D5C">
      <w:pPr>
        <w:jc w:val="both"/>
        <w:rPr>
          <w:rFonts w:ascii="Trebuchet MS" w:hAnsi="Trebuchet MS"/>
          <w:b/>
          <w:bCs/>
          <w:color w:val="002060"/>
          <w:sz w:val="20"/>
          <w:szCs w:val="20"/>
        </w:rPr>
      </w:pPr>
      <w:r w:rsidRPr="001909EC">
        <w:rPr>
          <w:rFonts w:ascii="Trebuchet MS" w:hAnsi="Trebuchet MS"/>
          <w:b/>
          <w:bCs/>
          <w:color w:val="002060"/>
          <w:sz w:val="20"/>
          <w:szCs w:val="20"/>
        </w:rPr>
        <w:t>Tech Digital</w:t>
      </w:r>
      <w:r w:rsidR="0046193B" w:rsidRPr="001909EC">
        <w:rPr>
          <w:rFonts w:ascii="Trebuchet MS" w:hAnsi="Trebuchet MS"/>
          <w:b/>
          <w:bCs/>
          <w:color w:val="002060"/>
          <w:sz w:val="20"/>
          <w:szCs w:val="20"/>
        </w:rPr>
        <w:t xml:space="preserve"> Corporation Inc                                                                                                                     </w:t>
      </w:r>
    </w:p>
    <w:p w14:paraId="0C45F497" w14:textId="77777777" w:rsidR="0046193B" w:rsidRPr="001909EC" w:rsidRDefault="0046193B" w:rsidP="00B56D5C">
      <w:pPr>
        <w:jc w:val="both"/>
        <w:rPr>
          <w:rFonts w:ascii="Trebuchet MS" w:hAnsi="Trebuchet MS"/>
          <w:b/>
          <w:bCs/>
          <w:color w:val="002060"/>
          <w:sz w:val="20"/>
          <w:szCs w:val="20"/>
        </w:rPr>
      </w:pPr>
      <w:r w:rsidRPr="001909EC">
        <w:rPr>
          <w:rFonts w:ascii="Trebuchet MS" w:hAnsi="Trebuchet MS"/>
          <w:b/>
          <w:bCs/>
          <w:color w:val="002060"/>
          <w:sz w:val="20"/>
          <w:szCs w:val="20"/>
        </w:rPr>
        <w:t>Feb 2019 – Dec2022</w:t>
      </w:r>
    </w:p>
    <w:p w14:paraId="36D4275A" w14:textId="1A89692A" w:rsidR="00F278BB" w:rsidRPr="001909EC" w:rsidRDefault="00F278BB" w:rsidP="00B56D5C">
      <w:pPr>
        <w:jc w:val="both"/>
        <w:rPr>
          <w:rFonts w:ascii="Trebuchet MS" w:hAnsi="Trebuchet MS"/>
          <w:b/>
          <w:bCs/>
          <w:color w:val="002060"/>
          <w:sz w:val="20"/>
          <w:szCs w:val="20"/>
        </w:rPr>
      </w:pPr>
      <w:r w:rsidRPr="001909EC">
        <w:rPr>
          <w:rFonts w:ascii="Trebuchet MS" w:hAnsi="Trebuchet MS" w:cs="Arial"/>
          <w:b/>
          <w:bCs/>
          <w:noProof/>
          <w:color w:val="002060"/>
          <w:sz w:val="20"/>
          <w:szCs w:val="20"/>
        </w:rPr>
        <w:drawing>
          <wp:inline distT="0" distB="0" distL="0" distR="0" wp14:anchorId="03F66CB5" wp14:editId="0C7EB358">
            <wp:extent cx="1386840" cy="396240"/>
            <wp:effectExtent l="0" t="0" r="0" b="0"/>
            <wp:docPr id="21178857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86840" cy="396240"/>
                    </a:xfrm>
                    <a:prstGeom prst="rect">
                      <a:avLst/>
                    </a:prstGeom>
                    <a:noFill/>
                    <a:ln>
                      <a:noFill/>
                    </a:ln>
                  </pic:spPr>
                </pic:pic>
              </a:graphicData>
            </a:graphic>
          </wp:inline>
        </w:drawing>
      </w:r>
    </w:p>
    <w:p w14:paraId="72C50105" w14:textId="22F733A5" w:rsidR="0046193B" w:rsidRPr="001909EC" w:rsidRDefault="00CC1F39" w:rsidP="00B56D5C">
      <w:pPr>
        <w:jc w:val="both"/>
        <w:rPr>
          <w:rFonts w:ascii="Trebuchet MS" w:hAnsi="Trebuchet MS"/>
          <w:b/>
          <w:bCs/>
          <w:color w:val="002060"/>
          <w:sz w:val="20"/>
          <w:szCs w:val="20"/>
        </w:rPr>
      </w:pPr>
      <w:hyperlink r:id="rId11" w:history="1">
        <w:r w:rsidRPr="001909EC">
          <w:rPr>
            <w:rStyle w:val="Hyperlink"/>
            <w:rFonts w:ascii="Trebuchet MS" w:hAnsi="Trebuchet MS"/>
            <w:b/>
            <w:bCs/>
            <w:color w:val="002060"/>
            <w:sz w:val="20"/>
            <w:szCs w:val="20"/>
          </w:rPr>
          <w:t>https://www.techdigitalcorp.com</w:t>
        </w:r>
      </w:hyperlink>
    </w:p>
    <w:p w14:paraId="1567DDF3" w14:textId="611DFB55" w:rsidR="00122574" w:rsidRPr="001909EC" w:rsidRDefault="00ED7C9C" w:rsidP="00B56D5C">
      <w:pPr>
        <w:jc w:val="both"/>
        <w:rPr>
          <w:rFonts w:ascii="Trebuchet MS" w:hAnsi="Trebuchet MS" w:cs="Arial"/>
          <w:b/>
          <w:bCs/>
          <w:color w:val="002060"/>
          <w:sz w:val="20"/>
          <w:szCs w:val="20"/>
        </w:rPr>
      </w:pPr>
      <w:r w:rsidRPr="001909EC">
        <w:rPr>
          <w:rFonts w:ascii="Trebuchet MS" w:hAnsi="Trebuchet MS" w:cs="Arial"/>
          <w:b/>
          <w:bCs/>
          <w:color w:val="002060"/>
          <w:sz w:val="20"/>
          <w:szCs w:val="20"/>
        </w:rPr>
        <w:t>Sr Talent Acquisition Specialist</w:t>
      </w:r>
      <w:r w:rsidR="00CC1F39" w:rsidRPr="001909EC">
        <w:rPr>
          <w:rFonts w:ascii="Trebuchet MS" w:hAnsi="Trebuchet MS" w:cs="Arial"/>
          <w:b/>
          <w:bCs/>
          <w:color w:val="002060"/>
          <w:sz w:val="20"/>
          <w:szCs w:val="20"/>
        </w:rPr>
        <w:t xml:space="preserve"> </w:t>
      </w:r>
      <w:r w:rsidR="003A78CD">
        <w:rPr>
          <w:rFonts w:ascii="Trebuchet MS" w:hAnsi="Trebuchet MS" w:cs="Arial"/>
          <w:b/>
          <w:bCs/>
          <w:color w:val="002060"/>
          <w:sz w:val="20"/>
          <w:szCs w:val="20"/>
        </w:rPr>
        <w:t>US</w:t>
      </w:r>
      <w:r w:rsidR="00CC1F39" w:rsidRPr="001909EC">
        <w:rPr>
          <w:rFonts w:ascii="Trebuchet MS" w:hAnsi="Trebuchet MS" w:cs="Arial"/>
          <w:b/>
          <w:bCs/>
          <w:color w:val="002060"/>
          <w:sz w:val="20"/>
          <w:szCs w:val="20"/>
        </w:rPr>
        <w:t xml:space="preserve"> Operations</w:t>
      </w:r>
      <w:r w:rsidR="00122574" w:rsidRPr="001909EC">
        <w:rPr>
          <w:rFonts w:ascii="Trebuchet MS" w:hAnsi="Trebuchet MS" w:cs="Arial"/>
          <w:b/>
          <w:bCs/>
          <w:color w:val="002060"/>
          <w:sz w:val="20"/>
          <w:szCs w:val="20"/>
        </w:rPr>
        <w:t xml:space="preserve"> / Operations-Manager (W2 / Corp-Corp / Full Time) – VMS | SOW requirements</w:t>
      </w:r>
      <w:r w:rsidR="00CC1F39" w:rsidRPr="001909EC">
        <w:rPr>
          <w:rFonts w:ascii="Trebuchet MS" w:hAnsi="Trebuchet MS" w:cs="Arial"/>
          <w:b/>
          <w:bCs/>
          <w:color w:val="002060"/>
          <w:sz w:val="20"/>
          <w:szCs w:val="20"/>
        </w:rPr>
        <w:t xml:space="preserve"> (Contract / Contract-Hire / FTE </w:t>
      </w:r>
      <w:proofErr w:type="spellStart"/>
      <w:r w:rsidR="00CC1F39" w:rsidRPr="001909EC">
        <w:rPr>
          <w:rFonts w:ascii="Trebuchet MS" w:hAnsi="Trebuchet MS" w:cs="Arial"/>
          <w:b/>
          <w:bCs/>
          <w:color w:val="002060"/>
          <w:sz w:val="20"/>
          <w:szCs w:val="20"/>
        </w:rPr>
        <w:t>ie</w:t>
      </w:r>
      <w:proofErr w:type="spellEnd"/>
      <w:r w:rsidR="00CC1F39" w:rsidRPr="001909EC">
        <w:rPr>
          <w:rFonts w:ascii="Trebuchet MS" w:hAnsi="Trebuchet MS" w:cs="Arial"/>
          <w:b/>
          <w:bCs/>
          <w:color w:val="002060"/>
          <w:sz w:val="20"/>
          <w:szCs w:val="20"/>
        </w:rPr>
        <w:t>., Full Time)</w:t>
      </w:r>
    </w:p>
    <w:p w14:paraId="6FB2FCE5" w14:textId="47EE546F" w:rsidR="00ED7C9C" w:rsidRPr="001B2927" w:rsidRDefault="00CC1F39" w:rsidP="00B56D5C">
      <w:pPr>
        <w:jc w:val="both"/>
        <w:rPr>
          <w:rFonts w:ascii="Trebuchet MS" w:hAnsi="Trebuchet MS" w:cs="Segoe UI"/>
          <w:b/>
          <w:bCs/>
          <w:sz w:val="20"/>
          <w:szCs w:val="20"/>
          <w:shd w:val="clear" w:color="auto" w:fill="FFFFFF"/>
        </w:rPr>
      </w:pPr>
      <w:r w:rsidRPr="001B2927">
        <w:rPr>
          <w:rFonts w:ascii="Trebuchet MS" w:hAnsi="Trebuchet MS" w:cs="Arial"/>
          <w:b/>
          <w:bCs/>
          <w:sz w:val="20"/>
          <w:szCs w:val="20"/>
        </w:rPr>
        <w:t xml:space="preserve"> Roles</w:t>
      </w:r>
      <w:r w:rsidR="0046193B" w:rsidRPr="001B2927">
        <w:rPr>
          <w:rFonts w:ascii="Trebuchet MS" w:hAnsi="Trebuchet MS"/>
          <w:b/>
          <w:bCs/>
          <w:color w:val="000000"/>
          <w:sz w:val="20"/>
          <w:szCs w:val="20"/>
        </w:rPr>
        <w:t xml:space="preserve"> </w:t>
      </w:r>
      <w:r w:rsidR="00ED7C9C" w:rsidRPr="001B2927">
        <w:rPr>
          <w:rFonts w:ascii="Trebuchet MS" w:hAnsi="Trebuchet MS" w:cs="Segoe UI"/>
          <w:b/>
          <w:bCs/>
          <w:sz w:val="20"/>
          <w:szCs w:val="20"/>
          <w:shd w:val="clear" w:color="auto" w:fill="FFFFFF"/>
        </w:rPr>
        <w:t>Responsibilities:</w:t>
      </w:r>
    </w:p>
    <w:p w14:paraId="6E1B3A67" w14:textId="77777777" w:rsidR="00062B7D" w:rsidRPr="00044645" w:rsidRDefault="00062B7D" w:rsidP="00B56D5C">
      <w:pPr>
        <w:pStyle w:val="ListParagraph"/>
        <w:widowControl w:val="0"/>
        <w:numPr>
          <w:ilvl w:val="0"/>
          <w:numId w:val="33"/>
        </w:numPr>
        <w:tabs>
          <w:tab w:val="left" w:pos="821"/>
        </w:tabs>
        <w:autoSpaceDE w:val="0"/>
        <w:autoSpaceDN w:val="0"/>
        <w:spacing w:after="0" w:line="240" w:lineRule="auto"/>
        <w:ind w:right="138"/>
        <w:contextualSpacing w:val="0"/>
        <w:jc w:val="both"/>
        <w:rPr>
          <w:rFonts w:ascii="Trebuchet MS" w:hAnsi="Trebuchet MS"/>
        </w:rPr>
      </w:pPr>
      <w:r w:rsidRPr="00044645">
        <w:rPr>
          <w:rFonts w:ascii="Trebuchet MS" w:hAnsi="Trebuchet MS"/>
        </w:rPr>
        <w:t>Active Search: Resume search of active candidates from job boards such as Monster, CareerBuilder, Dice, Job</w:t>
      </w:r>
      <w:r w:rsidRPr="00044645">
        <w:rPr>
          <w:rFonts w:ascii="Trebuchet MS" w:hAnsi="Trebuchet MS"/>
          <w:spacing w:val="1"/>
        </w:rPr>
        <w:t xml:space="preserve"> </w:t>
      </w:r>
      <w:r w:rsidRPr="00044645">
        <w:rPr>
          <w:rFonts w:ascii="Trebuchet MS" w:hAnsi="Trebuchet MS"/>
        </w:rPr>
        <w:t>Diva,</w:t>
      </w:r>
      <w:r w:rsidRPr="00044645">
        <w:rPr>
          <w:rFonts w:ascii="Trebuchet MS" w:hAnsi="Trebuchet MS"/>
          <w:spacing w:val="-24"/>
        </w:rPr>
        <w:t xml:space="preserve"> </w:t>
      </w:r>
      <w:r w:rsidRPr="00044645">
        <w:rPr>
          <w:rFonts w:ascii="Trebuchet MS" w:hAnsi="Trebuchet MS"/>
        </w:rPr>
        <w:t xml:space="preserve">LinkedIn, </w:t>
      </w:r>
      <w:proofErr w:type="spellStart"/>
      <w:r w:rsidRPr="00044645">
        <w:rPr>
          <w:rFonts w:ascii="Trebuchet MS" w:hAnsi="Trebuchet MS"/>
        </w:rPr>
        <w:t>etc</w:t>
      </w:r>
      <w:proofErr w:type="spellEnd"/>
    </w:p>
    <w:p w14:paraId="259C7389" w14:textId="77777777" w:rsidR="00062B7D" w:rsidRPr="00044645" w:rsidRDefault="00062B7D" w:rsidP="00B56D5C">
      <w:pPr>
        <w:pStyle w:val="ListParagraph"/>
        <w:widowControl w:val="0"/>
        <w:numPr>
          <w:ilvl w:val="0"/>
          <w:numId w:val="33"/>
        </w:numPr>
        <w:tabs>
          <w:tab w:val="left" w:pos="821"/>
        </w:tabs>
        <w:autoSpaceDE w:val="0"/>
        <w:autoSpaceDN w:val="0"/>
        <w:spacing w:before="1" w:after="0" w:line="240" w:lineRule="auto"/>
        <w:ind w:right="161"/>
        <w:contextualSpacing w:val="0"/>
        <w:jc w:val="both"/>
        <w:rPr>
          <w:rFonts w:ascii="Trebuchet MS" w:hAnsi="Trebuchet MS"/>
        </w:rPr>
      </w:pPr>
      <w:r w:rsidRPr="00044645">
        <w:rPr>
          <w:rFonts w:ascii="Trebuchet MS" w:hAnsi="Trebuchet MS"/>
        </w:rPr>
        <w:t>Involved in recruitment for IT Technical (Java and related technologies) and functional professionals such as</w:t>
      </w:r>
      <w:r w:rsidRPr="00044645">
        <w:rPr>
          <w:rFonts w:ascii="Trebuchet MS" w:hAnsi="Trebuchet MS"/>
          <w:spacing w:val="1"/>
        </w:rPr>
        <w:t xml:space="preserve"> </w:t>
      </w:r>
      <w:r w:rsidRPr="00044645">
        <w:rPr>
          <w:rFonts w:ascii="Trebuchet MS" w:hAnsi="Trebuchet MS"/>
        </w:rPr>
        <w:t>Project/Program</w:t>
      </w:r>
      <w:r w:rsidRPr="00044645">
        <w:rPr>
          <w:rFonts w:ascii="Trebuchet MS" w:hAnsi="Trebuchet MS"/>
          <w:spacing w:val="-1"/>
        </w:rPr>
        <w:t xml:space="preserve"> </w:t>
      </w:r>
      <w:r w:rsidRPr="00044645">
        <w:rPr>
          <w:rFonts w:ascii="Trebuchet MS" w:hAnsi="Trebuchet MS"/>
        </w:rPr>
        <w:t>Manager.</w:t>
      </w:r>
    </w:p>
    <w:p w14:paraId="7E091AD1" w14:textId="77777777" w:rsidR="00062B7D" w:rsidRPr="00044645" w:rsidRDefault="00062B7D" w:rsidP="00B56D5C">
      <w:pPr>
        <w:pStyle w:val="ListParagraph"/>
        <w:widowControl w:val="0"/>
        <w:numPr>
          <w:ilvl w:val="0"/>
          <w:numId w:val="33"/>
        </w:numPr>
        <w:tabs>
          <w:tab w:val="left" w:pos="821"/>
        </w:tabs>
        <w:autoSpaceDE w:val="0"/>
        <w:autoSpaceDN w:val="0"/>
        <w:spacing w:before="2" w:after="0" w:line="237" w:lineRule="auto"/>
        <w:ind w:right="158"/>
        <w:contextualSpacing w:val="0"/>
        <w:jc w:val="both"/>
        <w:rPr>
          <w:rFonts w:ascii="Trebuchet MS" w:hAnsi="Trebuchet MS"/>
        </w:rPr>
      </w:pPr>
      <w:r w:rsidRPr="00044645">
        <w:rPr>
          <w:rFonts w:ascii="Trebuchet MS" w:hAnsi="Trebuchet MS"/>
        </w:rPr>
        <w:t>Consults with management in reference to market conditions, hiring trends, and innovation in attracting top</w:t>
      </w:r>
      <w:r w:rsidRPr="00044645">
        <w:rPr>
          <w:rFonts w:ascii="Trebuchet MS" w:hAnsi="Trebuchet MS"/>
          <w:spacing w:val="1"/>
        </w:rPr>
        <w:t xml:space="preserve"> </w:t>
      </w:r>
      <w:r w:rsidRPr="00044645">
        <w:rPr>
          <w:rFonts w:ascii="Trebuchet MS" w:hAnsi="Trebuchet MS"/>
        </w:rPr>
        <w:t>talent.</w:t>
      </w:r>
    </w:p>
    <w:p w14:paraId="3E56D224" w14:textId="77777777" w:rsidR="00062B7D" w:rsidRPr="00044645" w:rsidRDefault="00062B7D" w:rsidP="00B56D5C">
      <w:pPr>
        <w:pStyle w:val="ListParagraph"/>
        <w:widowControl w:val="0"/>
        <w:numPr>
          <w:ilvl w:val="0"/>
          <w:numId w:val="33"/>
        </w:numPr>
        <w:tabs>
          <w:tab w:val="left" w:pos="821"/>
        </w:tabs>
        <w:autoSpaceDE w:val="0"/>
        <w:autoSpaceDN w:val="0"/>
        <w:spacing w:after="0" w:line="240" w:lineRule="auto"/>
        <w:ind w:right="149"/>
        <w:contextualSpacing w:val="0"/>
        <w:jc w:val="both"/>
        <w:rPr>
          <w:rFonts w:ascii="Trebuchet MS" w:hAnsi="Trebuchet MS"/>
        </w:rPr>
      </w:pPr>
      <w:r w:rsidRPr="00044645">
        <w:rPr>
          <w:rFonts w:ascii="Trebuchet MS" w:hAnsi="Trebuchet MS"/>
        </w:rPr>
        <w:t>Strong interpersonal and communication skills, creativity, excellent attitude towards teamwork and common</w:t>
      </w:r>
      <w:r w:rsidRPr="00044645">
        <w:rPr>
          <w:rFonts w:ascii="Trebuchet MS" w:hAnsi="Trebuchet MS"/>
          <w:spacing w:val="1"/>
        </w:rPr>
        <w:t xml:space="preserve"> </w:t>
      </w:r>
      <w:r w:rsidRPr="00044645">
        <w:rPr>
          <w:rFonts w:ascii="Trebuchet MS" w:hAnsi="Trebuchet MS"/>
        </w:rPr>
        <w:t>goals</w:t>
      </w:r>
      <w:r w:rsidRPr="00044645">
        <w:rPr>
          <w:rFonts w:ascii="Trebuchet MS" w:hAnsi="Trebuchet MS"/>
          <w:spacing w:val="-7"/>
        </w:rPr>
        <w:t xml:space="preserve"> </w:t>
      </w:r>
      <w:r w:rsidRPr="00044645">
        <w:rPr>
          <w:rFonts w:ascii="Trebuchet MS" w:hAnsi="Trebuchet MS"/>
        </w:rPr>
        <w:t>achievement.</w:t>
      </w:r>
    </w:p>
    <w:p w14:paraId="23C87FA1" w14:textId="77777777" w:rsidR="00062B7D" w:rsidRPr="00044645" w:rsidRDefault="00062B7D" w:rsidP="00B56D5C">
      <w:pPr>
        <w:pStyle w:val="ListParagraph"/>
        <w:widowControl w:val="0"/>
        <w:numPr>
          <w:ilvl w:val="0"/>
          <w:numId w:val="33"/>
        </w:numPr>
        <w:tabs>
          <w:tab w:val="left" w:pos="821"/>
        </w:tabs>
        <w:autoSpaceDE w:val="0"/>
        <w:autoSpaceDN w:val="0"/>
        <w:spacing w:after="0" w:line="240" w:lineRule="auto"/>
        <w:ind w:right="123"/>
        <w:contextualSpacing w:val="0"/>
        <w:jc w:val="both"/>
        <w:rPr>
          <w:rFonts w:ascii="Trebuchet MS" w:hAnsi="Trebuchet MS"/>
        </w:rPr>
      </w:pPr>
      <w:r w:rsidRPr="00044645">
        <w:rPr>
          <w:rFonts w:ascii="Trebuchet MS" w:hAnsi="Trebuchet MS"/>
        </w:rPr>
        <w:t>Ability to deliver high quality results by utilizing intelligent business approaches to identify and attract high</w:t>
      </w:r>
      <w:r w:rsidRPr="00044645">
        <w:rPr>
          <w:rFonts w:ascii="Trebuchet MS" w:hAnsi="Trebuchet MS"/>
          <w:spacing w:val="1"/>
        </w:rPr>
        <w:t xml:space="preserve"> </w:t>
      </w:r>
      <w:r w:rsidRPr="00044645">
        <w:rPr>
          <w:rFonts w:ascii="Trebuchet MS" w:hAnsi="Trebuchet MS"/>
        </w:rPr>
        <w:t>quality</w:t>
      </w:r>
      <w:r w:rsidRPr="00044645">
        <w:rPr>
          <w:rFonts w:ascii="Trebuchet MS" w:hAnsi="Trebuchet MS"/>
          <w:spacing w:val="-1"/>
        </w:rPr>
        <w:t xml:space="preserve"> </w:t>
      </w:r>
      <w:proofErr w:type="gramStart"/>
      <w:r w:rsidRPr="00044645">
        <w:rPr>
          <w:rFonts w:ascii="Trebuchet MS" w:hAnsi="Trebuchet MS"/>
        </w:rPr>
        <w:t>candidate</w:t>
      </w:r>
      <w:proofErr w:type="gramEnd"/>
      <w:r w:rsidRPr="00044645">
        <w:rPr>
          <w:rFonts w:ascii="Trebuchet MS" w:hAnsi="Trebuchet MS"/>
        </w:rPr>
        <w:t>.</w:t>
      </w:r>
    </w:p>
    <w:p w14:paraId="5DD50114" w14:textId="77777777" w:rsidR="00062B7D" w:rsidRPr="00044645" w:rsidRDefault="00062B7D" w:rsidP="00B56D5C">
      <w:pPr>
        <w:pStyle w:val="ListParagraph"/>
        <w:widowControl w:val="0"/>
        <w:numPr>
          <w:ilvl w:val="0"/>
          <w:numId w:val="33"/>
        </w:numPr>
        <w:tabs>
          <w:tab w:val="left" w:pos="821"/>
        </w:tabs>
        <w:autoSpaceDE w:val="0"/>
        <w:autoSpaceDN w:val="0"/>
        <w:spacing w:before="1" w:after="0" w:line="240" w:lineRule="auto"/>
        <w:ind w:right="127"/>
        <w:contextualSpacing w:val="0"/>
        <w:jc w:val="both"/>
        <w:rPr>
          <w:rFonts w:ascii="Trebuchet MS" w:hAnsi="Trebuchet MS"/>
        </w:rPr>
      </w:pPr>
      <w:r w:rsidRPr="00044645">
        <w:rPr>
          <w:rFonts w:ascii="Trebuchet MS" w:hAnsi="Trebuchet MS"/>
        </w:rPr>
        <w:t>Experience in hiring senior resources for skills including iOS developers, Database Developers, Database Admins,</w:t>
      </w:r>
      <w:r w:rsidRPr="00044645">
        <w:rPr>
          <w:rFonts w:ascii="Trebuchet MS" w:hAnsi="Trebuchet MS"/>
          <w:spacing w:val="1"/>
        </w:rPr>
        <w:t xml:space="preserve"> </w:t>
      </w:r>
      <w:r w:rsidRPr="00044645">
        <w:rPr>
          <w:rFonts w:ascii="Trebuchet MS" w:hAnsi="Trebuchet MS"/>
        </w:rPr>
        <w:t>Test engineers, Project/ Program Manager, Unix/Linux sys. Admins, Java, Dot Net, Python, Web Developer,</w:t>
      </w:r>
      <w:r w:rsidRPr="00044645">
        <w:rPr>
          <w:rFonts w:ascii="Trebuchet MS" w:hAnsi="Trebuchet MS"/>
          <w:spacing w:val="1"/>
        </w:rPr>
        <w:t xml:space="preserve"> </w:t>
      </w:r>
      <w:r w:rsidRPr="00044645">
        <w:rPr>
          <w:rFonts w:ascii="Trebuchet MS" w:hAnsi="Trebuchet MS"/>
          <w:spacing w:val="-1"/>
        </w:rPr>
        <w:t>Oracle</w:t>
      </w:r>
      <w:r w:rsidRPr="00044645">
        <w:rPr>
          <w:rFonts w:ascii="Trebuchet MS" w:hAnsi="Trebuchet MS"/>
          <w:spacing w:val="-6"/>
        </w:rPr>
        <w:t xml:space="preserve"> </w:t>
      </w:r>
      <w:r w:rsidRPr="00044645">
        <w:rPr>
          <w:rFonts w:ascii="Trebuchet MS" w:hAnsi="Trebuchet MS"/>
          <w:spacing w:val="-1"/>
        </w:rPr>
        <w:t>Apps,</w:t>
      </w:r>
      <w:r w:rsidRPr="00044645">
        <w:rPr>
          <w:rFonts w:ascii="Trebuchet MS" w:hAnsi="Trebuchet MS"/>
          <w:spacing w:val="-14"/>
        </w:rPr>
        <w:t xml:space="preserve"> </w:t>
      </w:r>
      <w:r w:rsidRPr="00044645">
        <w:rPr>
          <w:rFonts w:ascii="Trebuchet MS" w:hAnsi="Trebuchet MS"/>
          <w:spacing w:val="-1"/>
        </w:rPr>
        <w:t>SharePoint,</w:t>
      </w:r>
      <w:r w:rsidRPr="00044645">
        <w:rPr>
          <w:rFonts w:ascii="Trebuchet MS" w:hAnsi="Trebuchet MS"/>
          <w:spacing w:val="-3"/>
        </w:rPr>
        <w:t xml:space="preserve"> </w:t>
      </w:r>
      <w:r w:rsidRPr="00044645">
        <w:rPr>
          <w:rFonts w:ascii="Trebuchet MS" w:hAnsi="Trebuchet MS"/>
          <w:spacing w:val="-1"/>
        </w:rPr>
        <w:t>PeopleSoft,</w:t>
      </w:r>
      <w:r w:rsidRPr="00044645">
        <w:rPr>
          <w:rFonts w:ascii="Trebuchet MS" w:hAnsi="Trebuchet MS"/>
          <w:spacing w:val="-8"/>
        </w:rPr>
        <w:t xml:space="preserve"> </w:t>
      </w:r>
      <w:r w:rsidRPr="00044645">
        <w:rPr>
          <w:rFonts w:ascii="Trebuchet MS" w:hAnsi="Trebuchet MS"/>
        </w:rPr>
        <w:t>Informatica, ETL</w:t>
      </w:r>
      <w:r w:rsidRPr="00044645">
        <w:rPr>
          <w:rFonts w:ascii="Trebuchet MS" w:hAnsi="Trebuchet MS"/>
          <w:spacing w:val="5"/>
        </w:rPr>
        <w:t xml:space="preserve"> </w:t>
      </w:r>
      <w:r w:rsidRPr="00044645">
        <w:rPr>
          <w:rFonts w:ascii="Trebuchet MS" w:hAnsi="Trebuchet MS"/>
        </w:rPr>
        <w:t>Developer,</w:t>
      </w:r>
      <w:r w:rsidRPr="00044645">
        <w:rPr>
          <w:rFonts w:ascii="Trebuchet MS" w:hAnsi="Trebuchet MS"/>
          <w:spacing w:val="-2"/>
        </w:rPr>
        <w:t xml:space="preserve"> </w:t>
      </w:r>
      <w:r w:rsidRPr="00044645">
        <w:rPr>
          <w:rFonts w:ascii="Trebuchet MS" w:hAnsi="Trebuchet MS"/>
        </w:rPr>
        <w:t>Cloud,</w:t>
      </w:r>
      <w:r w:rsidRPr="00044645">
        <w:rPr>
          <w:rFonts w:ascii="Trebuchet MS" w:hAnsi="Trebuchet MS"/>
          <w:spacing w:val="-13"/>
        </w:rPr>
        <w:t xml:space="preserve"> </w:t>
      </w:r>
      <w:r w:rsidRPr="00044645">
        <w:rPr>
          <w:rFonts w:ascii="Trebuchet MS" w:hAnsi="Trebuchet MS"/>
        </w:rPr>
        <w:t>Hadoop,</w:t>
      </w:r>
      <w:r w:rsidRPr="00044645">
        <w:rPr>
          <w:rFonts w:ascii="Trebuchet MS" w:hAnsi="Trebuchet MS"/>
          <w:spacing w:val="-9"/>
        </w:rPr>
        <w:t xml:space="preserve"> </w:t>
      </w:r>
      <w:r w:rsidRPr="00044645">
        <w:rPr>
          <w:rFonts w:ascii="Trebuchet MS" w:hAnsi="Trebuchet MS"/>
        </w:rPr>
        <w:t>Business</w:t>
      </w:r>
      <w:r w:rsidRPr="00044645">
        <w:rPr>
          <w:rFonts w:ascii="Trebuchet MS" w:hAnsi="Trebuchet MS"/>
          <w:spacing w:val="-1"/>
        </w:rPr>
        <w:t xml:space="preserve"> </w:t>
      </w:r>
      <w:r w:rsidRPr="00044645">
        <w:rPr>
          <w:rFonts w:ascii="Trebuchet MS" w:hAnsi="Trebuchet MS"/>
        </w:rPr>
        <w:t>Analyst</w:t>
      </w:r>
      <w:r w:rsidRPr="00044645">
        <w:rPr>
          <w:rFonts w:ascii="Trebuchet MS" w:hAnsi="Trebuchet MS"/>
          <w:spacing w:val="-7"/>
        </w:rPr>
        <w:t xml:space="preserve"> </w:t>
      </w:r>
      <w:r w:rsidRPr="00044645">
        <w:rPr>
          <w:rFonts w:ascii="Trebuchet MS" w:hAnsi="Trebuchet MS"/>
        </w:rPr>
        <w:t>etc.</w:t>
      </w:r>
    </w:p>
    <w:p w14:paraId="4F9741F1" w14:textId="77777777" w:rsidR="00062B7D" w:rsidRPr="00044645" w:rsidRDefault="00062B7D" w:rsidP="00B56D5C">
      <w:pPr>
        <w:pStyle w:val="ListParagraph"/>
        <w:widowControl w:val="0"/>
        <w:numPr>
          <w:ilvl w:val="0"/>
          <w:numId w:val="33"/>
        </w:numPr>
        <w:tabs>
          <w:tab w:val="left" w:pos="821"/>
        </w:tabs>
        <w:autoSpaceDE w:val="0"/>
        <w:autoSpaceDN w:val="0"/>
        <w:spacing w:before="1" w:after="0" w:line="240" w:lineRule="auto"/>
        <w:ind w:right="146"/>
        <w:contextualSpacing w:val="0"/>
        <w:jc w:val="both"/>
        <w:rPr>
          <w:rFonts w:ascii="Trebuchet MS" w:hAnsi="Trebuchet MS"/>
        </w:rPr>
      </w:pPr>
      <w:r w:rsidRPr="00044645">
        <w:rPr>
          <w:rFonts w:ascii="Trebuchet MS" w:hAnsi="Trebuchet MS"/>
        </w:rPr>
        <w:t>Used job boards such as Dice, CareerBuilder, indeed, Ladders, Monster and social media such as LinkedIn,</w:t>
      </w:r>
      <w:r w:rsidRPr="00044645">
        <w:rPr>
          <w:rFonts w:ascii="Trebuchet MS" w:hAnsi="Trebuchet MS"/>
          <w:spacing w:val="1"/>
        </w:rPr>
        <w:t xml:space="preserve"> </w:t>
      </w:r>
      <w:r w:rsidRPr="00044645">
        <w:rPr>
          <w:rFonts w:ascii="Trebuchet MS" w:hAnsi="Trebuchet MS"/>
        </w:rPr>
        <w:t>LinkedIn</w:t>
      </w:r>
      <w:r w:rsidRPr="00044645">
        <w:rPr>
          <w:rFonts w:ascii="Trebuchet MS" w:hAnsi="Trebuchet MS"/>
          <w:spacing w:val="-16"/>
        </w:rPr>
        <w:t xml:space="preserve"> </w:t>
      </w:r>
      <w:r w:rsidRPr="00044645">
        <w:rPr>
          <w:rFonts w:ascii="Trebuchet MS" w:hAnsi="Trebuchet MS"/>
        </w:rPr>
        <w:t>groups.</w:t>
      </w:r>
    </w:p>
    <w:p w14:paraId="78C9A70B" w14:textId="77777777" w:rsidR="00062B7D" w:rsidRPr="00044645" w:rsidRDefault="00062B7D" w:rsidP="00B56D5C">
      <w:pPr>
        <w:pStyle w:val="ListParagraph"/>
        <w:widowControl w:val="0"/>
        <w:numPr>
          <w:ilvl w:val="0"/>
          <w:numId w:val="33"/>
        </w:numPr>
        <w:tabs>
          <w:tab w:val="left" w:pos="821"/>
        </w:tabs>
        <w:autoSpaceDE w:val="0"/>
        <w:autoSpaceDN w:val="0"/>
        <w:spacing w:before="1" w:after="0" w:line="240" w:lineRule="auto"/>
        <w:ind w:right="122"/>
        <w:contextualSpacing w:val="0"/>
        <w:jc w:val="both"/>
        <w:rPr>
          <w:rFonts w:ascii="Trebuchet MS" w:hAnsi="Trebuchet MS"/>
        </w:rPr>
      </w:pPr>
      <w:r w:rsidRPr="00044645">
        <w:rPr>
          <w:rFonts w:ascii="Trebuchet MS" w:hAnsi="Trebuchet MS"/>
        </w:rPr>
        <w:t>Recruiting</w:t>
      </w:r>
      <w:r w:rsidRPr="00044645">
        <w:rPr>
          <w:rFonts w:ascii="Trebuchet MS" w:hAnsi="Trebuchet MS"/>
          <w:spacing w:val="1"/>
        </w:rPr>
        <w:t xml:space="preserve"> </w:t>
      </w:r>
      <w:r w:rsidRPr="00044645">
        <w:rPr>
          <w:rFonts w:ascii="Trebuchet MS" w:hAnsi="Trebuchet MS"/>
        </w:rPr>
        <w:t>for</w:t>
      </w:r>
      <w:r w:rsidRPr="00044645">
        <w:rPr>
          <w:rFonts w:ascii="Trebuchet MS" w:hAnsi="Trebuchet MS"/>
          <w:spacing w:val="1"/>
        </w:rPr>
        <w:t xml:space="preserve"> </w:t>
      </w:r>
      <w:r w:rsidRPr="00044645">
        <w:rPr>
          <w:rFonts w:ascii="Trebuchet MS" w:hAnsi="Trebuchet MS"/>
        </w:rPr>
        <w:t>IT</w:t>
      </w:r>
      <w:r w:rsidRPr="00044645">
        <w:rPr>
          <w:rFonts w:ascii="Trebuchet MS" w:hAnsi="Trebuchet MS"/>
          <w:spacing w:val="1"/>
        </w:rPr>
        <w:t xml:space="preserve"> </w:t>
      </w:r>
      <w:r w:rsidRPr="00044645">
        <w:rPr>
          <w:rFonts w:ascii="Trebuchet MS" w:hAnsi="Trebuchet MS"/>
        </w:rPr>
        <w:t>positions.</w:t>
      </w:r>
      <w:r w:rsidRPr="00044645">
        <w:rPr>
          <w:rFonts w:ascii="Trebuchet MS" w:hAnsi="Trebuchet MS"/>
          <w:spacing w:val="1"/>
        </w:rPr>
        <w:t xml:space="preserve"> </w:t>
      </w:r>
      <w:r w:rsidRPr="00044645">
        <w:rPr>
          <w:rFonts w:ascii="Trebuchet MS" w:hAnsi="Trebuchet MS"/>
        </w:rPr>
        <w:t>Majorly</w:t>
      </w:r>
      <w:r w:rsidRPr="00044645">
        <w:rPr>
          <w:rFonts w:ascii="Trebuchet MS" w:hAnsi="Trebuchet MS"/>
          <w:spacing w:val="1"/>
        </w:rPr>
        <w:t xml:space="preserve"> </w:t>
      </w:r>
      <w:r w:rsidRPr="00044645">
        <w:rPr>
          <w:rFonts w:ascii="Trebuchet MS" w:hAnsi="Trebuchet MS"/>
        </w:rPr>
        <w:t>in</w:t>
      </w:r>
      <w:r w:rsidRPr="00044645">
        <w:rPr>
          <w:rFonts w:ascii="Trebuchet MS" w:hAnsi="Trebuchet MS"/>
          <w:spacing w:val="1"/>
        </w:rPr>
        <w:t xml:space="preserve"> </w:t>
      </w:r>
      <w:r w:rsidRPr="00044645">
        <w:rPr>
          <w:rFonts w:ascii="Trebuchet MS" w:hAnsi="Trebuchet MS"/>
        </w:rPr>
        <w:t>Java,</w:t>
      </w:r>
      <w:r w:rsidRPr="00044645">
        <w:rPr>
          <w:rFonts w:ascii="Trebuchet MS" w:hAnsi="Trebuchet MS"/>
          <w:spacing w:val="1"/>
        </w:rPr>
        <w:t xml:space="preserve"> </w:t>
      </w:r>
      <w:r w:rsidRPr="00044645">
        <w:rPr>
          <w:rFonts w:ascii="Trebuchet MS" w:hAnsi="Trebuchet MS"/>
        </w:rPr>
        <w:t>AWS,</w:t>
      </w:r>
      <w:r w:rsidRPr="00044645">
        <w:rPr>
          <w:rFonts w:ascii="Trebuchet MS" w:hAnsi="Trebuchet MS"/>
          <w:spacing w:val="1"/>
        </w:rPr>
        <w:t xml:space="preserve"> </w:t>
      </w:r>
      <w:r w:rsidRPr="00044645">
        <w:rPr>
          <w:rFonts w:ascii="Trebuchet MS" w:hAnsi="Trebuchet MS"/>
        </w:rPr>
        <w:t>QA</w:t>
      </w:r>
      <w:r w:rsidRPr="00044645">
        <w:rPr>
          <w:rFonts w:ascii="Trebuchet MS" w:hAnsi="Trebuchet MS"/>
          <w:spacing w:val="1"/>
        </w:rPr>
        <w:t xml:space="preserve"> </w:t>
      </w:r>
      <w:r w:rsidRPr="00044645">
        <w:rPr>
          <w:rFonts w:ascii="Trebuchet MS" w:hAnsi="Trebuchet MS"/>
        </w:rPr>
        <w:t>Automation,</w:t>
      </w:r>
      <w:r w:rsidRPr="00044645">
        <w:rPr>
          <w:rFonts w:ascii="Trebuchet MS" w:hAnsi="Trebuchet MS"/>
          <w:spacing w:val="1"/>
        </w:rPr>
        <w:t xml:space="preserve"> </w:t>
      </w:r>
      <w:r w:rsidRPr="00044645">
        <w:rPr>
          <w:rFonts w:ascii="Trebuchet MS" w:hAnsi="Trebuchet MS"/>
        </w:rPr>
        <w:t>PL/SQL,</w:t>
      </w:r>
      <w:r w:rsidRPr="00044645">
        <w:rPr>
          <w:rFonts w:ascii="Trebuchet MS" w:hAnsi="Trebuchet MS"/>
          <w:spacing w:val="1"/>
        </w:rPr>
        <w:t xml:space="preserve"> </w:t>
      </w:r>
      <w:r w:rsidRPr="00044645">
        <w:rPr>
          <w:rFonts w:ascii="Trebuchet MS" w:hAnsi="Trebuchet MS"/>
        </w:rPr>
        <w:t>ETL,</w:t>
      </w:r>
      <w:r w:rsidRPr="00044645">
        <w:rPr>
          <w:rFonts w:ascii="Trebuchet MS" w:hAnsi="Trebuchet MS"/>
          <w:spacing w:val="1"/>
        </w:rPr>
        <w:t xml:space="preserve"> </w:t>
      </w:r>
      <w:r w:rsidRPr="00044645">
        <w:rPr>
          <w:rFonts w:ascii="Trebuchet MS" w:hAnsi="Trebuchet MS"/>
        </w:rPr>
        <w:t>Data</w:t>
      </w:r>
      <w:r w:rsidRPr="00044645">
        <w:rPr>
          <w:rFonts w:ascii="Trebuchet MS" w:hAnsi="Trebuchet MS"/>
          <w:spacing w:val="1"/>
        </w:rPr>
        <w:t xml:space="preserve"> </w:t>
      </w:r>
      <w:r w:rsidRPr="00044645">
        <w:rPr>
          <w:rFonts w:ascii="Trebuchet MS" w:hAnsi="Trebuchet MS"/>
        </w:rPr>
        <w:t>Science,</w:t>
      </w:r>
      <w:r w:rsidRPr="00044645">
        <w:rPr>
          <w:rFonts w:ascii="Trebuchet MS" w:hAnsi="Trebuchet MS"/>
          <w:spacing w:val="1"/>
        </w:rPr>
        <w:t xml:space="preserve"> </w:t>
      </w:r>
      <w:r w:rsidRPr="00044645">
        <w:rPr>
          <w:rFonts w:ascii="Trebuchet MS" w:hAnsi="Trebuchet MS"/>
        </w:rPr>
        <w:t>.Net,</w:t>
      </w:r>
      <w:r w:rsidRPr="00044645">
        <w:rPr>
          <w:rFonts w:ascii="Trebuchet MS" w:hAnsi="Trebuchet MS"/>
          <w:spacing w:val="1"/>
        </w:rPr>
        <w:t xml:space="preserve"> </w:t>
      </w:r>
      <w:r w:rsidRPr="00044645">
        <w:rPr>
          <w:rFonts w:ascii="Trebuchet MS" w:hAnsi="Trebuchet MS"/>
        </w:rPr>
        <w:t>SAP,</w:t>
      </w:r>
      <w:r w:rsidRPr="00044645">
        <w:rPr>
          <w:rFonts w:ascii="Trebuchet MS" w:hAnsi="Trebuchet MS"/>
          <w:spacing w:val="1"/>
        </w:rPr>
        <w:t xml:space="preserve"> </w:t>
      </w:r>
      <w:r w:rsidRPr="00044645">
        <w:rPr>
          <w:rFonts w:ascii="Trebuchet MS" w:hAnsi="Trebuchet MS"/>
        </w:rPr>
        <w:t>Salesforce,</w:t>
      </w:r>
      <w:r w:rsidRPr="00044645">
        <w:rPr>
          <w:rFonts w:ascii="Trebuchet MS" w:hAnsi="Trebuchet MS"/>
          <w:spacing w:val="-8"/>
        </w:rPr>
        <w:t xml:space="preserve"> </w:t>
      </w:r>
      <w:r w:rsidRPr="00044645">
        <w:rPr>
          <w:rFonts w:ascii="Trebuchet MS" w:hAnsi="Trebuchet MS"/>
        </w:rPr>
        <w:t>Hadoop,</w:t>
      </w:r>
      <w:r w:rsidRPr="00044645">
        <w:rPr>
          <w:rFonts w:ascii="Trebuchet MS" w:hAnsi="Trebuchet MS"/>
          <w:spacing w:val="-9"/>
        </w:rPr>
        <w:t xml:space="preserve"> </w:t>
      </w:r>
      <w:r w:rsidRPr="00044645">
        <w:rPr>
          <w:rFonts w:ascii="Trebuchet MS" w:hAnsi="Trebuchet MS"/>
        </w:rPr>
        <w:t>NodeJS,</w:t>
      </w:r>
      <w:r w:rsidRPr="00044645">
        <w:rPr>
          <w:rFonts w:ascii="Trebuchet MS" w:hAnsi="Trebuchet MS"/>
          <w:spacing w:val="-10"/>
        </w:rPr>
        <w:t xml:space="preserve"> </w:t>
      </w:r>
      <w:r w:rsidRPr="00044645">
        <w:rPr>
          <w:rFonts w:ascii="Trebuchet MS" w:hAnsi="Trebuchet MS"/>
        </w:rPr>
        <w:t>ReactJS,</w:t>
      </w:r>
      <w:r w:rsidRPr="00044645">
        <w:rPr>
          <w:rFonts w:ascii="Trebuchet MS" w:hAnsi="Trebuchet MS"/>
          <w:spacing w:val="-9"/>
        </w:rPr>
        <w:t xml:space="preserve"> </w:t>
      </w:r>
      <w:r w:rsidRPr="00044645">
        <w:rPr>
          <w:rFonts w:ascii="Trebuchet MS" w:hAnsi="Trebuchet MS"/>
        </w:rPr>
        <w:t>AngularJS.</w:t>
      </w:r>
    </w:p>
    <w:p w14:paraId="6B1A51CC" w14:textId="77777777" w:rsidR="00062B7D" w:rsidRPr="00044645" w:rsidRDefault="00062B7D" w:rsidP="00B56D5C">
      <w:pPr>
        <w:pStyle w:val="ListParagraph"/>
        <w:widowControl w:val="0"/>
        <w:numPr>
          <w:ilvl w:val="0"/>
          <w:numId w:val="33"/>
        </w:numPr>
        <w:tabs>
          <w:tab w:val="left" w:pos="821"/>
        </w:tabs>
        <w:autoSpaceDE w:val="0"/>
        <w:autoSpaceDN w:val="0"/>
        <w:spacing w:after="0" w:line="240" w:lineRule="auto"/>
        <w:ind w:right="143"/>
        <w:contextualSpacing w:val="0"/>
        <w:jc w:val="both"/>
        <w:rPr>
          <w:rFonts w:ascii="Trebuchet MS" w:hAnsi="Trebuchet MS"/>
        </w:rPr>
      </w:pPr>
      <w:r w:rsidRPr="00044645">
        <w:rPr>
          <w:rFonts w:ascii="Trebuchet MS" w:hAnsi="Trebuchet MS"/>
        </w:rPr>
        <w:t>Working on End-to-end recruitment (Sourcing resumes, Screening, Vendor Management Candidate Engagement,</w:t>
      </w:r>
      <w:r w:rsidRPr="00044645">
        <w:rPr>
          <w:rFonts w:ascii="Trebuchet MS" w:hAnsi="Trebuchet MS"/>
          <w:spacing w:val="-47"/>
        </w:rPr>
        <w:t xml:space="preserve"> </w:t>
      </w:r>
      <w:r w:rsidRPr="00044645">
        <w:rPr>
          <w:rFonts w:ascii="Trebuchet MS" w:hAnsi="Trebuchet MS"/>
        </w:rPr>
        <w:t>Interviewing Candidates, Rate Negotiation, rolling out the offer, following up, making the candidate join) in the</w:t>
      </w:r>
      <w:r w:rsidRPr="00044645">
        <w:rPr>
          <w:rFonts w:ascii="Trebuchet MS" w:hAnsi="Trebuchet MS"/>
          <w:spacing w:val="1"/>
        </w:rPr>
        <w:t xml:space="preserve"> </w:t>
      </w:r>
      <w:r w:rsidRPr="00044645">
        <w:rPr>
          <w:rFonts w:ascii="Trebuchet MS" w:hAnsi="Trebuchet MS"/>
        </w:rPr>
        <w:t>US</w:t>
      </w:r>
      <w:r w:rsidRPr="00044645">
        <w:rPr>
          <w:rFonts w:ascii="Trebuchet MS" w:hAnsi="Trebuchet MS"/>
          <w:spacing w:val="-8"/>
        </w:rPr>
        <w:t xml:space="preserve"> </w:t>
      </w:r>
      <w:r w:rsidRPr="00044645">
        <w:rPr>
          <w:rFonts w:ascii="Trebuchet MS" w:hAnsi="Trebuchet MS"/>
        </w:rPr>
        <w:t>and</w:t>
      </w:r>
      <w:r w:rsidRPr="00044645">
        <w:rPr>
          <w:rFonts w:ascii="Trebuchet MS" w:hAnsi="Trebuchet MS"/>
          <w:spacing w:val="-8"/>
        </w:rPr>
        <w:t xml:space="preserve"> </w:t>
      </w:r>
      <w:r w:rsidRPr="00044645">
        <w:rPr>
          <w:rFonts w:ascii="Trebuchet MS" w:hAnsi="Trebuchet MS"/>
        </w:rPr>
        <w:t>Canadian</w:t>
      </w:r>
      <w:r w:rsidRPr="00044645">
        <w:rPr>
          <w:rFonts w:ascii="Trebuchet MS" w:hAnsi="Trebuchet MS"/>
          <w:spacing w:val="-3"/>
        </w:rPr>
        <w:t xml:space="preserve"> </w:t>
      </w:r>
      <w:r w:rsidRPr="00044645">
        <w:rPr>
          <w:rFonts w:ascii="Trebuchet MS" w:hAnsi="Trebuchet MS"/>
        </w:rPr>
        <w:t>markets.</w:t>
      </w:r>
    </w:p>
    <w:p w14:paraId="6BC0E23D" w14:textId="77777777" w:rsidR="00062B7D" w:rsidRPr="00044645" w:rsidRDefault="00062B7D" w:rsidP="00B56D5C">
      <w:pPr>
        <w:pStyle w:val="ListParagraph"/>
        <w:widowControl w:val="0"/>
        <w:numPr>
          <w:ilvl w:val="0"/>
          <w:numId w:val="33"/>
        </w:numPr>
        <w:tabs>
          <w:tab w:val="left" w:pos="821"/>
        </w:tabs>
        <w:autoSpaceDE w:val="0"/>
        <w:autoSpaceDN w:val="0"/>
        <w:spacing w:before="1" w:after="0" w:line="240" w:lineRule="auto"/>
        <w:ind w:hanging="361"/>
        <w:contextualSpacing w:val="0"/>
        <w:jc w:val="both"/>
        <w:rPr>
          <w:rFonts w:ascii="Trebuchet MS" w:hAnsi="Trebuchet MS"/>
        </w:rPr>
      </w:pPr>
      <w:r w:rsidRPr="00044645">
        <w:rPr>
          <w:rFonts w:ascii="Trebuchet MS" w:hAnsi="Trebuchet MS"/>
          <w:spacing w:val="-1"/>
        </w:rPr>
        <w:t>Review</w:t>
      </w:r>
      <w:r w:rsidRPr="00044645">
        <w:rPr>
          <w:rFonts w:ascii="Trebuchet MS" w:hAnsi="Trebuchet MS"/>
          <w:spacing w:val="-15"/>
        </w:rPr>
        <w:t xml:space="preserve"> </w:t>
      </w:r>
      <w:r w:rsidRPr="00044645">
        <w:rPr>
          <w:rFonts w:ascii="Trebuchet MS" w:hAnsi="Trebuchet MS"/>
          <w:spacing w:val="-1"/>
        </w:rPr>
        <w:t>and</w:t>
      </w:r>
      <w:r w:rsidRPr="00044645">
        <w:rPr>
          <w:rFonts w:ascii="Trebuchet MS" w:hAnsi="Trebuchet MS"/>
          <w:spacing w:val="-22"/>
        </w:rPr>
        <w:t xml:space="preserve"> </w:t>
      </w:r>
      <w:r w:rsidRPr="00044645">
        <w:rPr>
          <w:rFonts w:ascii="Trebuchet MS" w:hAnsi="Trebuchet MS"/>
          <w:spacing w:val="-1"/>
        </w:rPr>
        <w:t>understand</w:t>
      </w:r>
      <w:r w:rsidRPr="00044645">
        <w:rPr>
          <w:rFonts w:ascii="Trebuchet MS" w:hAnsi="Trebuchet MS"/>
          <w:spacing w:val="-3"/>
        </w:rPr>
        <w:t xml:space="preserve"> </w:t>
      </w:r>
      <w:r w:rsidRPr="00044645">
        <w:rPr>
          <w:rFonts w:ascii="Trebuchet MS" w:hAnsi="Trebuchet MS"/>
          <w:spacing w:val="-1"/>
        </w:rPr>
        <w:t>technical</w:t>
      </w:r>
      <w:r w:rsidRPr="00044645">
        <w:rPr>
          <w:rFonts w:ascii="Trebuchet MS" w:hAnsi="Trebuchet MS"/>
          <w:spacing w:val="-5"/>
        </w:rPr>
        <w:t xml:space="preserve"> </w:t>
      </w:r>
      <w:r w:rsidRPr="00044645">
        <w:rPr>
          <w:rFonts w:ascii="Trebuchet MS" w:hAnsi="Trebuchet MS"/>
        </w:rPr>
        <w:t>job</w:t>
      </w:r>
      <w:r w:rsidRPr="00044645">
        <w:rPr>
          <w:rFonts w:ascii="Trebuchet MS" w:hAnsi="Trebuchet MS"/>
          <w:spacing w:val="-12"/>
        </w:rPr>
        <w:t xml:space="preserve"> </w:t>
      </w:r>
      <w:r w:rsidRPr="00044645">
        <w:rPr>
          <w:rFonts w:ascii="Trebuchet MS" w:hAnsi="Trebuchet MS"/>
        </w:rPr>
        <w:t>requirements</w:t>
      </w:r>
      <w:r w:rsidRPr="00044645">
        <w:rPr>
          <w:rFonts w:ascii="Trebuchet MS" w:hAnsi="Trebuchet MS"/>
          <w:spacing w:val="-16"/>
        </w:rPr>
        <w:t xml:space="preserve"> </w:t>
      </w:r>
      <w:r w:rsidRPr="00044645">
        <w:rPr>
          <w:rFonts w:ascii="Trebuchet MS" w:hAnsi="Trebuchet MS"/>
        </w:rPr>
        <w:t>in</w:t>
      </w:r>
      <w:r w:rsidRPr="00044645">
        <w:rPr>
          <w:rFonts w:ascii="Trebuchet MS" w:hAnsi="Trebuchet MS"/>
          <w:spacing w:val="-8"/>
        </w:rPr>
        <w:t xml:space="preserve"> </w:t>
      </w:r>
      <w:r w:rsidRPr="00044645">
        <w:rPr>
          <w:rFonts w:ascii="Trebuchet MS" w:hAnsi="Trebuchet MS"/>
        </w:rPr>
        <w:t>detail.</w:t>
      </w:r>
    </w:p>
    <w:p w14:paraId="61B423FC" w14:textId="77777777" w:rsidR="00062B7D" w:rsidRPr="00044645" w:rsidRDefault="00062B7D" w:rsidP="00B56D5C">
      <w:pPr>
        <w:pStyle w:val="ListParagraph"/>
        <w:widowControl w:val="0"/>
        <w:numPr>
          <w:ilvl w:val="0"/>
          <w:numId w:val="33"/>
        </w:numPr>
        <w:tabs>
          <w:tab w:val="left" w:pos="821"/>
        </w:tabs>
        <w:autoSpaceDE w:val="0"/>
        <w:autoSpaceDN w:val="0"/>
        <w:spacing w:before="1" w:after="0" w:line="240" w:lineRule="auto"/>
        <w:ind w:hanging="361"/>
        <w:contextualSpacing w:val="0"/>
        <w:jc w:val="both"/>
        <w:rPr>
          <w:rFonts w:ascii="Trebuchet MS" w:hAnsi="Trebuchet MS"/>
        </w:rPr>
      </w:pPr>
      <w:r w:rsidRPr="00044645">
        <w:rPr>
          <w:rFonts w:ascii="Trebuchet MS" w:hAnsi="Trebuchet MS"/>
          <w:spacing w:val="-3"/>
        </w:rPr>
        <w:t>Employee</w:t>
      </w:r>
      <w:r w:rsidRPr="00044645">
        <w:rPr>
          <w:rFonts w:ascii="Trebuchet MS" w:hAnsi="Trebuchet MS"/>
          <w:spacing w:val="6"/>
        </w:rPr>
        <w:t xml:space="preserve"> </w:t>
      </w:r>
      <w:r w:rsidRPr="00044645">
        <w:rPr>
          <w:rFonts w:ascii="Trebuchet MS" w:hAnsi="Trebuchet MS"/>
          <w:spacing w:val="-2"/>
        </w:rPr>
        <w:t>Engagement</w:t>
      </w:r>
      <w:r w:rsidRPr="00044645">
        <w:rPr>
          <w:rFonts w:ascii="Trebuchet MS" w:hAnsi="Trebuchet MS"/>
          <w:spacing w:val="-13"/>
        </w:rPr>
        <w:t xml:space="preserve"> </w:t>
      </w:r>
      <w:r w:rsidRPr="00044645">
        <w:rPr>
          <w:rFonts w:ascii="Trebuchet MS" w:hAnsi="Trebuchet MS"/>
          <w:spacing w:val="-2"/>
        </w:rPr>
        <w:t>or</w:t>
      </w:r>
      <w:r w:rsidRPr="00044645">
        <w:rPr>
          <w:rFonts w:ascii="Trebuchet MS" w:hAnsi="Trebuchet MS"/>
          <w:spacing w:val="-6"/>
        </w:rPr>
        <w:t xml:space="preserve"> </w:t>
      </w:r>
      <w:r w:rsidRPr="00044645">
        <w:rPr>
          <w:rFonts w:ascii="Trebuchet MS" w:hAnsi="Trebuchet MS"/>
          <w:spacing w:val="-2"/>
        </w:rPr>
        <w:t>stakeholder</w:t>
      </w:r>
      <w:r w:rsidRPr="00044645">
        <w:rPr>
          <w:rFonts w:ascii="Trebuchet MS" w:hAnsi="Trebuchet MS"/>
        </w:rPr>
        <w:t xml:space="preserve"> </w:t>
      </w:r>
      <w:r w:rsidRPr="00044645">
        <w:rPr>
          <w:rFonts w:ascii="Trebuchet MS" w:hAnsi="Trebuchet MS"/>
          <w:spacing w:val="-2"/>
        </w:rPr>
        <w:t>management.</w:t>
      </w:r>
    </w:p>
    <w:p w14:paraId="56D5750E" w14:textId="77777777" w:rsidR="00062B7D" w:rsidRPr="00044645" w:rsidRDefault="00062B7D" w:rsidP="00B56D5C">
      <w:pPr>
        <w:pStyle w:val="ListParagraph"/>
        <w:widowControl w:val="0"/>
        <w:numPr>
          <w:ilvl w:val="0"/>
          <w:numId w:val="33"/>
        </w:numPr>
        <w:tabs>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Sourcing</w:t>
      </w:r>
      <w:r w:rsidRPr="00044645">
        <w:rPr>
          <w:rFonts w:ascii="Trebuchet MS" w:hAnsi="Trebuchet MS"/>
          <w:spacing w:val="-14"/>
        </w:rPr>
        <w:t xml:space="preserve"> </w:t>
      </w:r>
      <w:r w:rsidRPr="00044645">
        <w:rPr>
          <w:rFonts w:ascii="Trebuchet MS" w:hAnsi="Trebuchet MS"/>
          <w:spacing w:val="-1"/>
        </w:rPr>
        <w:t>CVs</w:t>
      </w:r>
      <w:r w:rsidRPr="00044645">
        <w:rPr>
          <w:rFonts w:ascii="Trebuchet MS" w:hAnsi="Trebuchet MS"/>
          <w:spacing w:val="-10"/>
        </w:rPr>
        <w:t xml:space="preserve"> </w:t>
      </w:r>
      <w:r w:rsidRPr="00044645">
        <w:rPr>
          <w:rFonts w:ascii="Trebuchet MS" w:hAnsi="Trebuchet MS"/>
          <w:spacing w:val="-1"/>
        </w:rPr>
        <w:t>from</w:t>
      </w:r>
      <w:r w:rsidRPr="00044645">
        <w:rPr>
          <w:rFonts w:ascii="Trebuchet MS" w:hAnsi="Trebuchet MS"/>
          <w:spacing w:val="-6"/>
        </w:rPr>
        <w:t xml:space="preserve"> </w:t>
      </w:r>
      <w:r w:rsidRPr="00044645">
        <w:rPr>
          <w:rFonts w:ascii="Trebuchet MS" w:hAnsi="Trebuchet MS"/>
          <w:spacing w:val="-1"/>
        </w:rPr>
        <w:t>LinkedIn</w:t>
      </w:r>
      <w:r w:rsidRPr="00044645">
        <w:rPr>
          <w:rFonts w:ascii="Trebuchet MS" w:hAnsi="Trebuchet MS"/>
          <w:spacing w:val="-15"/>
        </w:rPr>
        <w:t xml:space="preserve"> </w:t>
      </w:r>
      <w:r w:rsidRPr="00044645">
        <w:rPr>
          <w:rFonts w:ascii="Trebuchet MS" w:hAnsi="Trebuchet MS"/>
          <w:spacing w:val="-1"/>
        </w:rPr>
        <w:t>and</w:t>
      </w:r>
      <w:r w:rsidRPr="00044645">
        <w:rPr>
          <w:rFonts w:ascii="Trebuchet MS" w:hAnsi="Trebuchet MS"/>
          <w:spacing w:val="-22"/>
        </w:rPr>
        <w:t xml:space="preserve"> </w:t>
      </w:r>
      <w:r w:rsidRPr="00044645">
        <w:rPr>
          <w:rFonts w:ascii="Trebuchet MS" w:hAnsi="Trebuchet MS"/>
          <w:spacing w:val="-1"/>
        </w:rPr>
        <w:t>database.</w:t>
      </w:r>
    </w:p>
    <w:p w14:paraId="55F87340" w14:textId="77777777" w:rsidR="00062B7D" w:rsidRPr="00044645" w:rsidRDefault="00062B7D" w:rsidP="00B56D5C">
      <w:pPr>
        <w:pStyle w:val="ListParagraph"/>
        <w:widowControl w:val="0"/>
        <w:numPr>
          <w:ilvl w:val="0"/>
          <w:numId w:val="33"/>
        </w:numPr>
        <w:autoSpaceDE w:val="0"/>
        <w:autoSpaceDN w:val="0"/>
        <w:spacing w:after="0" w:line="240" w:lineRule="auto"/>
        <w:ind w:hanging="361"/>
        <w:contextualSpacing w:val="0"/>
        <w:jc w:val="both"/>
        <w:rPr>
          <w:rFonts w:ascii="Trebuchet MS" w:hAnsi="Trebuchet MS"/>
        </w:rPr>
      </w:pPr>
      <w:r w:rsidRPr="00044645">
        <w:rPr>
          <w:rFonts w:ascii="Trebuchet MS" w:hAnsi="Trebuchet MS"/>
          <w:spacing w:val="-2"/>
        </w:rPr>
        <w:t>Getting</w:t>
      </w:r>
      <w:r w:rsidRPr="00044645">
        <w:rPr>
          <w:rFonts w:ascii="Trebuchet MS" w:hAnsi="Trebuchet MS"/>
          <w:spacing w:val="-5"/>
        </w:rPr>
        <w:t xml:space="preserve"> </w:t>
      </w:r>
      <w:r w:rsidRPr="00044645">
        <w:rPr>
          <w:rFonts w:ascii="Trebuchet MS" w:hAnsi="Trebuchet MS"/>
          <w:spacing w:val="-2"/>
        </w:rPr>
        <w:t>requirements</w:t>
      </w:r>
      <w:r w:rsidRPr="00044645">
        <w:rPr>
          <w:rFonts w:ascii="Trebuchet MS" w:hAnsi="Trebuchet MS"/>
          <w:spacing w:val="-11"/>
        </w:rPr>
        <w:t xml:space="preserve"> </w:t>
      </w:r>
      <w:r w:rsidRPr="00044645">
        <w:rPr>
          <w:rFonts w:ascii="Trebuchet MS" w:hAnsi="Trebuchet MS"/>
          <w:spacing w:val="-2"/>
        </w:rPr>
        <w:t>from</w:t>
      </w:r>
      <w:r w:rsidRPr="00044645">
        <w:rPr>
          <w:rFonts w:ascii="Trebuchet MS" w:hAnsi="Trebuchet MS"/>
        </w:rPr>
        <w:t xml:space="preserve"> </w:t>
      </w:r>
      <w:r w:rsidRPr="00044645">
        <w:rPr>
          <w:rFonts w:ascii="Trebuchet MS" w:hAnsi="Trebuchet MS"/>
          <w:spacing w:val="-2"/>
        </w:rPr>
        <w:t>the project</w:t>
      </w:r>
      <w:r w:rsidRPr="00044645">
        <w:rPr>
          <w:rFonts w:ascii="Trebuchet MS" w:hAnsi="Trebuchet MS"/>
          <w:spacing w:val="-8"/>
        </w:rPr>
        <w:t xml:space="preserve"> </w:t>
      </w:r>
      <w:r w:rsidRPr="00044645">
        <w:rPr>
          <w:rFonts w:ascii="Trebuchet MS" w:hAnsi="Trebuchet MS"/>
          <w:spacing w:val="-2"/>
        </w:rPr>
        <w:t>team,</w:t>
      </w:r>
      <w:r w:rsidRPr="00044645">
        <w:rPr>
          <w:rFonts w:ascii="Trebuchet MS" w:hAnsi="Trebuchet MS"/>
          <w:spacing w:val="-13"/>
        </w:rPr>
        <w:t xml:space="preserve"> </w:t>
      </w:r>
      <w:r w:rsidRPr="00044645">
        <w:rPr>
          <w:rFonts w:ascii="Trebuchet MS" w:hAnsi="Trebuchet MS"/>
          <w:spacing w:val="-2"/>
        </w:rPr>
        <w:t>sourcing</w:t>
      </w:r>
      <w:r w:rsidRPr="00044645">
        <w:rPr>
          <w:rFonts w:ascii="Trebuchet MS" w:hAnsi="Trebuchet MS"/>
          <w:spacing w:val="9"/>
        </w:rPr>
        <w:t xml:space="preserve"> </w:t>
      </w:r>
      <w:r w:rsidRPr="00044645">
        <w:rPr>
          <w:rFonts w:ascii="Trebuchet MS" w:hAnsi="Trebuchet MS"/>
          <w:spacing w:val="-2"/>
        </w:rPr>
        <w:t>candidates</w:t>
      </w:r>
      <w:r w:rsidRPr="00044645">
        <w:rPr>
          <w:rFonts w:ascii="Trebuchet MS" w:hAnsi="Trebuchet MS"/>
        </w:rPr>
        <w:t xml:space="preserve"> </w:t>
      </w:r>
      <w:r w:rsidRPr="00044645">
        <w:rPr>
          <w:rFonts w:ascii="Trebuchet MS" w:hAnsi="Trebuchet MS"/>
          <w:spacing w:val="-2"/>
        </w:rPr>
        <w:t>for</w:t>
      </w:r>
      <w:r w:rsidRPr="00044645">
        <w:rPr>
          <w:rFonts w:ascii="Trebuchet MS" w:hAnsi="Trebuchet MS"/>
          <w:spacing w:val="-12"/>
        </w:rPr>
        <w:t xml:space="preserve"> </w:t>
      </w:r>
      <w:r w:rsidRPr="00044645">
        <w:rPr>
          <w:rFonts w:ascii="Trebuchet MS" w:hAnsi="Trebuchet MS"/>
          <w:spacing w:val="-2"/>
        </w:rPr>
        <w:t>specific</w:t>
      </w:r>
      <w:r w:rsidRPr="00044645">
        <w:rPr>
          <w:rFonts w:ascii="Trebuchet MS" w:hAnsi="Trebuchet MS"/>
          <w:spacing w:val="-14"/>
        </w:rPr>
        <w:t xml:space="preserve"> </w:t>
      </w:r>
      <w:r w:rsidRPr="00044645">
        <w:rPr>
          <w:rFonts w:ascii="Trebuchet MS" w:hAnsi="Trebuchet MS"/>
          <w:spacing w:val="-1"/>
        </w:rPr>
        <w:t>projects.</w:t>
      </w:r>
    </w:p>
    <w:p w14:paraId="376A3DEF"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before="2" w:after="0" w:line="240" w:lineRule="auto"/>
        <w:ind w:hanging="361"/>
        <w:contextualSpacing w:val="0"/>
        <w:jc w:val="both"/>
        <w:rPr>
          <w:rFonts w:ascii="Trebuchet MS" w:hAnsi="Trebuchet MS"/>
        </w:rPr>
      </w:pPr>
      <w:r w:rsidRPr="00044645">
        <w:rPr>
          <w:rFonts w:ascii="Trebuchet MS" w:hAnsi="Trebuchet MS"/>
          <w:spacing w:val="-1"/>
        </w:rPr>
        <w:t>Managing</w:t>
      </w:r>
      <w:r w:rsidRPr="00044645">
        <w:rPr>
          <w:rFonts w:ascii="Trebuchet MS" w:hAnsi="Trebuchet MS"/>
          <w:spacing w:val="-14"/>
        </w:rPr>
        <w:t xml:space="preserve"> </w:t>
      </w:r>
      <w:r w:rsidRPr="00044645">
        <w:rPr>
          <w:rFonts w:ascii="Trebuchet MS" w:hAnsi="Trebuchet MS"/>
          <w:spacing w:val="-1"/>
        </w:rPr>
        <w:t>vendors</w:t>
      </w:r>
      <w:r w:rsidRPr="00044645">
        <w:rPr>
          <w:rFonts w:ascii="Trebuchet MS" w:hAnsi="Trebuchet MS"/>
          <w:spacing w:val="-21"/>
        </w:rPr>
        <w:t xml:space="preserve"> </w:t>
      </w:r>
      <w:r w:rsidRPr="00044645">
        <w:rPr>
          <w:rFonts w:ascii="Trebuchet MS" w:hAnsi="Trebuchet MS"/>
          <w:spacing w:val="-1"/>
        </w:rPr>
        <w:t>and</w:t>
      </w:r>
      <w:r w:rsidRPr="00044645">
        <w:rPr>
          <w:rFonts w:ascii="Trebuchet MS" w:hAnsi="Trebuchet MS"/>
          <w:spacing w:val="-21"/>
        </w:rPr>
        <w:t xml:space="preserve"> </w:t>
      </w:r>
      <w:r w:rsidRPr="00044645">
        <w:rPr>
          <w:rFonts w:ascii="Trebuchet MS" w:hAnsi="Trebuchet MS"/>
          <w:spacing w:val="-1"/>
        </w:rPr>
        <w:t>circulating</w:t>
      </w:r>
      <w:r w:rsidRPr="00044645">
        <w:rPr>
          <w:rFonts w:ascii="Trebuchet MS" w:hAnsi="Trebuchet MS"/>
          <w:spacing w:val="-4"/>
        </w:rPr>
        <w:t xml:space="preserve"> </w:t>
      </w:r>
      <w:r w:rsidRPr="00044645">
        <w:rPr>
          <w:rFonts w:ascii="Trebuchet MS" w:hAnsi="Trebuchet MS"/>
        </w:rPr>
        <w:t>the</w:t>
      </w:r>
      <w:r w:rsidRPr="00044645">
        <w:rPr>
          <w:rFonts w:ascii="Trebuchet MS" w:hAnsi="Trebuchet MS"/>
          <w:spacing w:val="-15"/>
        </w:rPr>
        <w:t xml:space="preserve"> </w:t>
      </w:r>
      <w:r w:rsidRPr="00044645">
        <w:rPr>
          <w:rFonts w:ascii="Trebuchet MS" w:hAnsi="Trebuchet MS"/>
        </w:rPr>
        <w:t>requirements</w:t>
      </w:r>
      <w:r w:rsidRPr="00044645">
        <w:rPr>
          <w:rFonts w:ascii="Trebuchet MS" w:hAnsi="Trebuchet MS"/>
          <w:spacing w:val="-10"/>
        </w:rPr>
        <w:t xml:space="preserve"> </w:t>
      </w:r>
      <w:r w:rsidRPr="00044645">
        <w:rPr>
          <w:rFonts w:ascii="Trebuchet MS" w:hAnsi="Trebuchet MS"/>
        </w:rPr>
        <w:t>to</w:t>
      </w:r>
      <w:r w:rsidRPr="00044645">
        <w:rPr>
          <w:rFonts w:ascii="Trebuchet MS" w:hAnsi="Trebuchet MS"/>
          <w:spacing w:val="-7"/>
        </w:rPr>
        <w:t xml:space="preserve"> </w:t>
      </w:r>
      <w:r w:rsidRPr="00044645">
        <w:rPr>
          <w:rFonts w:ascii="Trebuchet MS" w:hAnsi="Trebuchet MS"/>
        </w:rPr>
        <w:t>them.</w:t>
      </w:r>
    </w:p>
    <w:p w14:paraId="01D6D1F2"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Screening</w:t>
      </w:r>
      <w:r w:rsidRPr="00044645">
        <w:rPr>
          <w:rFonts w:ascii="Trebuchet MS" w:hAnsi="Trebuchet MS"/>
          <w:spacing w:val="-13"/>
        </w:rPr>
        <w:t xml:space="preserve"> </w:t>
      </w:r>
      <w:r w:rsidRPr="00044645">
        <w:rPr>
          <w:rFonts w:ascii="Trebuchet MS" w:hAnsi="Trebuchet MS"/>
          <w:spacing w:val="-1"/>
        </w:rPr>
        <w:t>vendor’s</w:t>
      </w:r>
      <w:r w:rsidRPr="00044645">
        <w:rPr>
          <w:rFonts w:ascii="Trebuchet MS" w:hAnsi="Trebuchet MS"/>
          <w:spacing w:val="-21"/>
        </w:rPr>
        <w:t xml:space="preserve"> </w:t>
      </w:r>
      <w:r w:rsidRPr="00044645">
        <w:rPr>
          <w:rFonts w:ascii="Trebuchet MS" w:hAnsi="Trebuchet MS"/>
          <w:spacing w:val="-1"/>
        </w:rPr>
        <w:t>profile.</w:t>
      </w:r>
    </w:p>
    <w:p w14:paraId="2940D568"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Working</w:t>
      </w:r>
      <w:r w:rsidRPr="00044645">
        <w:rPr>
          <w:rFonts w:ascii="Trebuchet MS" w:hAnsi="Trebuchet MS"/>
          <w:spacing w:val="-14"/>
        </w:rPr>
        <w:t xml:space="preserve"> </w:t>
      </w:r>
      <w:r w:rsidRPr="00044645">
        <w:rPr>
          <w:rFonts w:ascii="Trebuchet MS" w:hAnsi="Trebuchet MS"/>
          <w:spacing w:val="-1"/>
        </w:rPr>
        <w:t>as</w:t>
      </w:r>
      <w:r w:rsidRPr="00044645">
        <w:rPr>
          <w:rFonts w:ascii="Trebuchet MS" w:hAnsi="Trebuchet MS"/>
          <w:spacing w:val="-20"/>
        </w:rPr>
        <w:t xml:space="preserve"> </w:t>
      </w:r>
      <w:r w:rsidRPr="00044645">
        <w:rPr>
          <w:rFonts w:ascii="Trebuchet MS" w:hAnsi="Trebuchet MS"/>
          <w:spacing w:val="-1"/>
        </w:rPr>
        <w:t>SPOC</w:t>
      </w:r>
      <w:r w:rsidRPr="00044645">
        <w:rPr>
          <w:rFonts w:ascii="Trebuchet MS" w:hAnsi="Trebuchet MS"/>
          <w:spacing w:val="-4"/>
        </w:rPr>
        <w:t xml:space="preserve"> </w:t>
      </w:r>
      <w:r w:rsidRPr="00044645">
        <w:rPr>
          <w:rFonts w:ascii="Trebuchet MS" w:hAnsi="Trebuchet MS"/>
          <w:spacing w:val="-1"/>
        </w:rPr>
        <w:t>person</w:t>
      </w:r>
      <w:r w:rsidRPr="00044645">
        <w:rPr>
          <w:rFonts w:ascii="Trebuchet MS" w:hAnsi="Trebuchet MS"/>
          <w:spacing w:val="-16"/>
        </w:rPr>
        <w:t xml:space="preserve"> </w:t>
      </w:r>
      <w:r w:rsidRPr="00044645">
        <w:rPr>
          <w:rFonts w:ascii="Trebuchet MS" w:hAnsi="Trebuchet MS"/>
          <w:spacing w:val="-1"/>
        </w:rPr>
        <w:t>between</w:t>
      </w:r>
      <w:r w:rsidRPr="00044645">
        <w:rPr>
          <w:rFonts w:ascii="Trebuchet MS" w:hAnsi="Trebuchet MS"/>
          <w:spacing w:val="-17"/>
        </w:rPr>
        <w:t xml:space="preserve"> </w:t>
      </w:r>
      <w:r w:rsidRPr="00044645">
        <w:rPr>
          <w:rFonts w:ascii="Trebuchet MS" w:hAnsi="Trebuchet MS"/>
        </w:rPr>
        <w:t>Candidates,</w:t>
      </w:r>
      <w:r w:rsidRPr="00044645">
        <w:rPr>
          <w:rFonts w:ascii="Trebuchet MS" w:hAnsi="Trebuchet MS"/>
          <w:spacing w:val="-16"/>
        </w:rPr>
        <w:t xml:space="preserve"> </w:t>
      </w:r>
      <w:r w:rsidRPr="00044645">
        <w:rPr>
          <w:rFonts w:ascii="Trebuchet MS" w:hAnsi="Trebuchet MS"/>
        </w:rPr>
        <w:t>Project</w:t>
      </w:r>
      <w:r w:rsidRPr="00044645">
        <w:rPr>
          <w:rFonts w:ascii="Trebuchet MS" w:hAnsi="Trebuchet MS"/>
          <w:spacing w:val="-18"/>
        </w:rPr>
        <w:t xml:space="preserve"> </w:t>
      </w:r>
      <w:r w:rsidRPr="00044645">
        <w:rPr>
          <w:rFonts w:ascii="Trebuchet MS" w:hAnsi="Trebuchet MS"/>
        </w:rPr>
        <w:t>team</w:t>
      </w:r>
      <w:r w:rsidRPr="00044645">
        <w:rPr>
          <w:rFonts w:ascii="Trebuchet MS" w:hAnsi="Trebuchet MS"/>
          <w:spacing w:val="-4"/>
        </w:rPr>
        <w:t xml:space="preserve"> </w:t>
      </w:r>
      <w:r w:rsidRPr="00044645">
        <w:rPr>
          <w:rFonts w:ascii="Trebuchet MS" w:hAnsi="Trebuchet MS"/>
        </w:rPr>
        <w:t>and</w:t>
      </w:r>
      <w:r w:rsidRPr="00044645">
        <w:rPr>
          <w:rFonts w:ascii="Trebuchet MS" w:hAnsi="Trebuchet MS"/>
          <w:spacing w:val="-17"/>
        </w:rPr>
        <w:t xml:space="preserve"> </w:t>
      </w:r>
      <w:r w:rsidRPr="00044645">
        <w:rPr>
          <w:rFonts w:ascii="Trebuchet MS" w:hAnsi="Trebuchet MS"/>
        </w:rPr>
        <w:t>Vendors.</w:t>
      </w:r>
    </w:p>
    <w:p w14:paraId="3747BBDE"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before="1" w:after="0" w:line="240" w:lineRule="auto"/>
        <w:ind w:hanging="361"/>
        <w:contextualSpacing w:val="0"/>
        <w:jc w:val="both"/>
        <w:rPr>
          <w:rFonts w:ascii="Trebuchet MS" w:hAnsi="Trebuchet MS"/>
        </w:rPr>
      </w:pPr>
      <w:r w:rsidRPr="00044645">
        <w:rPr>
          <w:rFonts w:ascii="Trebuchet MS" w:hAnsi="Trebuchet MS"/>
          <w:spacing w:val="-1"/>
        </w:rPr>
        <w:t>Managing</w:t>
      </w:r>
      <w:r w:rsidRPr="00044645">
        <w:rPr>
          <w:rFonts w:ascii="Trebuchet MS" w:hAnsi="Trebuchet MS"/>
          <w:spacing w:val="-13"/>
        </w:rPr>
        <w:t xml:space="preserve"> </w:t>
      </w:r>
      <w:r w:rsidRPr="00044645">
        <w:rPr>
          <w:rFonts w:ascii="Trebuchet MS" w:hAnsi="Trebuchet MS"/>
          <w:spacing w:val="-1"/>
        </w:rPr>
        <w:t>interviews</w:t>
      </w:r>
      <w:r w:rsidRPr="00044645">
        <w:rPr>
          <w:rFonts w:ascii="Trebuchet MS" w:hAnsi="Trebuchet MS"/>
          <w:spacing w:val="-14"/>
        </w:rPr>
        <w:t xml:space="preserve"> </w:t>
      </w:r>
      <w:r w:rsidRPr="00044645">
        <w:rPr>
          <w:rFonts w:ascii="Trebuchet MS" w:hAnsi="Trebuchet MS"/>
          <w:spacing w:val="-1"/>
        </w:rPr>
        <w:t>according</w:t>
      </w:r>
      <w:r w:rsidRPr="00044645">
        <w:rPr>
          <w:rFonts w:ascii="Trebuchet MS" w:hAnsi="Trebuchet MS"/>
          <w:spacing w:val="-9"/>
        </w:rPr>
        <w:t xml:space="preserve"> </w:t>
      </w:r>
      <w:r w:rsidRPr="00044645">
        <w:rPr>
          <w:rFonts w:ascii="Trebuchet MS" w:hAnsi="Trebuchet MS"/>
          <w:spacing w:val="-1"/>
        </w:rPr>
        <w:t>to</w:t>
      </w:r>
      <w:r w:rsidRPr="00044645">
        <w:rPr>
          <w:rFonts w:ascii="Trebuchet MS" w:hAnsi="Trebuchet MS"/>
          <w:spacing w:val="-17"/>
        </w:rPr>
        <w:t xml:space="preserve"> </w:t>
      </w:r>
      <w:r w:rsidRPr="00044645">
        <w:rPr>
          <w:rFonts w:ascii="Trebuchet MS" w:hAnsi="Trebuchet MS"/>
          <w:spacing w:val="-1"/>
        </w:rPr>
        <w:t>candidates</w:t>
      </w:r>
      <w:r w:rsidRPr="00044645">
        <w:rPr>
          <w:rFonts w:ascii="Trebuchet MS" w:hAnsi="Trebuchet MS"/>
          <w:spacing w:val="-10"/>
        </w:rPr>
        <w:t xml:space="preserve"> </w:t>
      </w:r>
      <w:r w:rsidRPr="00044645">
        <w:rPr>
          <w:rFonts w:ascii="Trebuchet MS" w:hAnsi="Trebuchet MS"/>
          <w:spacing w:val="-1"/>
        </w:rPr>
        <w:t>and</w:t>
      </w:r>
      <w:r w:rsidRPr="00044645">
        <w:rPr>
          <w:rFonts w:ascii="Trebuchet MS" w:hAnsi="Trebuchet MS"/>
          <w:spacing w:val="-21"/>
        </w:rPr>
        <w:t xml:space="preserve"> </w:t>
      </w:r>
      <w:r w:rsidRPr="00044645">
        <w:rPr>
          <w:rFonts w:ascii="Trebuchet MS" w:hAnsi="Trebuchet MS"/>
          <w:spacing w:val="-1"/>
        </w:rPr>
        <w:t>panel</w:t>
      </w:r>
      <w:r w:rsidRPr="00044645">
        <w:rPr>
          <w:rFonts w:ascii="Trebuchet MS" w:hAnsi="Trebuchet MS"/>
          <w:spacing w:val="1"/>
        </w:rPr>
        <w:t xml:space="preserve"> </w:t>
      </w:r>
      <w:r w:rsidRPr="00044645">
        <w:rPr>
          <w:rFonts w:ascii="Trebuchet MS" w:hAnsi="Trebuchet MS"/>
          <w:spacing w:val="-1"/>
        </w:rPr>
        <w:t>availability.</w:t>
      </w:r>
    </w:p>
    <w:p w14:paraId="55FF1042"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Rolling</w:t>
      </w:r>
      <w:r w:rsidRPr="00044645">
        <w:rPr>
          <w:rFonts w:ascii="Trebuchet MS" w:hAnsi="Trebuchet MS"/>
          <w:spacing w:val="-9"/>
        </w:rPr>
        <w:t xml:space="preserve"> </w:t>
      </w:r>
      <w:r w:rsidRPr="00044645">
        <w:rPr>
          <w:rFonts w:ascii="Trebuchet MS" w:hAnsi="Trebuchet MS"/>
          <w:spacing w:val="-1"/>
        </w:rPr>
        <w:t>out the</w:t>
      </w:r>
      <w:r w:rsidRPr="00044645">
        <w:rPr>
          <w:rFonts w:ascii="Trebuchet MS" w:hAnsi="Trebuchet MS"/>
          <w:spacing w:val="-11"/>
        </w:rPr>
        <w:t xml:space="preserve"> </w:t>
      </w:r>
      <w:r w:rsidRPr="00044645">
        <w:rPr>
          <w:rFonts w:ascii="Trebuchet MS" w:hAnsi="Trebuchet MS"/>
        </w:rPr>
        <w:t>offer</w:t>
      </w:r>
      <w:r w:rsidRPr="00044645">
        <w:rPr>
          <w:rFonts w:ascii="Trebuchet MS" w:hAnsi="Trebuchet MS"/>
          <w:spacing w:val="-16"/>
        </w:rPr>
        <w:t xml:space="preserve"> </w:t>
      </w:r>
      <w:r w:rsidRPr="00044645">
        <w:rPr>
          <w:rFonts w:ascii="Trebuchet MS" w:hAnsi="Trebuchet MS"/>
        </w:rPr>
        <w:t>letter</w:t>
      </w:r>
      <w:r w:rsidRPr="00044645">
        <w:rPr>
          <w:rFonts w:ascii="Trebuchet MS" w:hAnsi="Trebuchet MS"/>
          <w:spacing w:val="-11"/>
        </w:rPr>
        <w:t xml:space="preserve"> </w:t>
      </w:r>
      <w:r w:rsidRPr="00044645">
        <w:rPr>
          <w:rFonts w:ascii="Trebuchet MS" w:hAnsi="Trebuchet MS"/>
        </w:rPr>
        <w:t>after</w:t>
      </w:r>
      <w:r w:rsidRPr="00044645">
        <w:rPr>
          <w:rFonts w:ascii="Trebuchet MS" w:hAnsi="Trebuchet MS"/>
          <w:spacing w:val="-11"/>
        </w:rPr>
        <w:t xml:space="preserve"> </w:t>
      </w:r>
      <w:r w:rsidRPr="00044645">
        <w:rPr>
          <w:rFonts w:ascii="Trebuchet MS" w:hAnsi="Trebuchet MS"/>
        </w:rPr>
        <w:t>selection.</w:t>
      </w:r>
    </w:p>
    <w:p w14:paraId="351FA14C"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2"/>
        </w:rPr>
        <w:lastRenderedPageBreak/>
        <w:t>Making</w:t>
      </w:r>
      <w:r w:rsidRPr="00044645">
        <w:rPr>
          <w:rFonts w:ascii="Trebuchet MS" w:hAnsi="Trebuchet MS"/>
          <w:spacing w:val="-4"/>
        </w:rPr>
        <w:t xml:space="preserve"> </w:t>
      </w:r>
      <w:r w:rsidRPr="00044645">
        <w:rPr>
          <w:rFonts w:ascii="Trebuchet MS" w:hAnsi="Trebuchet MS"/>
          <w:spacing w:val="-1"/>
        </w:rPr>
        <w:t>candidates</w:t>
      </w:r>
      <w:r w:rsidRPr="00044645">
        <w:rPr>
          <w:rFonts w:ascii="Trebuchet MS" w:hAnsi="Trebuchet MS"/>
          <w:spacing w:val="-10"/>
        </w:rPr>
        <w:t xml:space="preserve"> </w:t>
      </w:r>
      <w:r w:rsidRPr="00044645">
        <w:rPr>
          <w:rFonts w:ascii="Trebuchet MS" w:hAnsi="Trebuchet MS"/>
          <w:spacing w:val="-1"/>
        </w:rPr>
        <w:t>join.</w:t>
      </w:r>
    </w:p>
    <w:p w14:paraId="197BBAFA"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before="1" w:after="0" w:line="240" w:lineRule="auto"/>
        <w:ind w:hanging="361"/>
        <w:contextualSpacing w:val="0"/>
        <w:jc w:val="both"/>
        <w:rPr>
          <w:rFonts w:ascii="Trebuchet MS" w:hAnsi="Trebuchet MS"/>
        </w:rPr>
      </w:pPr>
      <w:r w:rsidRPr="00044645">
        <w:rPr>
          <w:rFonts w:ascii="Trebuchet MS" w:hAnsi="Trebuchet MS"/>
          <w:spacing w:val="-1"/>
        </w:rPr>
        <w:t>Currently</w:t>
      </w:r>
      <w:r w:rsidRPr="00044645">
        <w:rPr>
          <w:rFonts w:ascii="Trebuchet MS" w:hAnsi="Trebuchet MS"/>
          <w:spacing w:val="-15"/>
        </w:rPr>
        <w:t xml:space="preserve"> </w:t>
      </w:r>
      <w:r w:rsidRPr="00044645">
        <w:rPr>
          <w:rFonts w:ascii="Trebuchet MS" w:hAnsi="Trebuchet MS"/>
          <w:spacing w:val="-1"/>
        </w:rPr>
        <w:t>handling</w:t>
      </w:r>
      <w:r w:rsidRPr="00044645">
        <w:rPr>
          <w:rFonts w:ascii="Trebuchet MS" w:hAnsi="Trebuchet MS"/>
          <w:spacing w:val="-15"/>
        </w:rPr>
        <w:t xml:space="preserve"> </w:t>
      </w:r>
      <w:r w:rsidRPr="00044645">
        <w:rPr>
          <w:rFonts w:ascii="Trebuchet MS" w:hAnsi="Trebuchet MS"/>
          <w:spacing w:val="-1"/>
        </w:rPr>
        <w:t>the</w:t>
      </w:r>
      <w:r w:rsidRPr="00044645">
        <w:rPr>
          <w:rFonts w:ascii="Trebuchet MS" w:hAnsi="Trebuchet MS"/>
          <w:spacing w:val="-16"/>
        </w:rPr>
        <w:t xml:space="preserve"> </w:t>
      </w:r>
      <w:r w:rsidRPr="00044645">
        <w:rPr>
          <w:rFonts w:ascii="Trebuchet MS" w:hAnsi="Trebuchet MS"/>
        </w:rPr>
        <w:t>Recruitment</w:t>
      </w:r>
      <w:r w:rsidRPr="00044645">
        <w:rPr>
          <w:rFonts w:ascii="Trebuchet MS" w:hAnsi="Trebuchet MS"/>
          <w:spacing w:val="-23"/>
        </w:rPr>
        <w:t xml:space="preserve"> </w:t>
      </w:r>
      <w:r w:rsidRPr="00044645">
        <w:rPr>
          <w:rFonts w:ascii="Trebuchet MS" w:hAnsi="Trebuchet MS"/>
        </w:rPr>
        <w:t>Program</w:t>
      </w:r>
      <w:r w:rsidRPr="00044645">
        <w:rPr>
          <w:rFonts w:ascii="Trebuchet MS" w:hAnsi="Trebuchet MS"/>
          <w:spacing w:val="-11"/>
        </w:rPr>
        <w:t xml:space="preserve"> </w:t>
      </w:r>
      <w:r w:rsidRPr="00044645">
        <w:rPr>
          <w:rFonts w:ascii="Trebuchet MS" w:hAnsi="Trebuchet MS"/>
        </w:rPr>
        <w:t>of</w:t>
      </w:r>
      <w:r w:rsidRPr="00044645">
        <w:rPr>
          <w:rFonts w:ascii="Trebuchet MS" w:hAnsi="Trebuchet MS"/>
          <w:spacing w:val="-17"/>
        </w:rPr>
        <w:t xml:space="preserve"> </w:t>
      </w:r>
      <w:r w:rsidRPr="00044645">
        <w:rPr>
          <w:rFonts w:ascii="Trebuchet MS" w:hAnsi="Trebuchet MS"/>
        </w:rPr>
        <w:t>Permanent</w:t>
      </w:r>
      <w:r w:rsidRPr="00044645">
        <w:rPr>
          <w:rFonts w:ascii="Trebuchet MS" w:hAnsi="Trebuchet MS"/>
          <w:spacing w:val="-23"/>
        </w:rPr>
        <w:t xml:space="preserve"> </w:t>
      </w:r>
      <w:r w:rsidRPr="00044645">
        <w:rPr>
          <w:rFonts w:ascii="Trebuchet MS" w:hAnsi="Trebuchet MS"/>
        </w:rPr>
        <w:t>Staffing.</w:t>
      </w:r>
    </w:p>
    <w:p w14:paraId="3AC0BE8B"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Allocating</w:t>
      </w:r>
      <w:r w:rsidRPr="00044645">
        <w:rPr>
          <w:rFonts w:ascii="Trebuchet MS" w:hAnsi="Trebuchet MS"/>
          <w:spacing w:val="-14"/>
        </w:rPr>
        <w:t xml:space="preserve"> </w:t>
      </w:r>
      <w:r w:rsidRPr="00044645">
        <w:rPr>
          <w:rFonts w:ascii="Trebuchet MS" w:hAnsi="Trebuchet MS"/>
          <w:spacing w:val="-1"/>
        </w:rPr>
        <w:t>requirements</w:t>
      </w:r>
      <w:r w:rsidRPr="00044645">
        <w:rPr>
          <w:rFonts w:ascii="Trebuchet MS" w:hAnsi="Trebuchet MS"/>
          <w:spacing w:val="-16"/>
        </w:rPr>
        <w:t xml:space="preserve"> </w:t>
      </w:r>
      <w:r w:rsidRPr="00044645">
        <w:rPr>
          <w:rFonts w:ascii="Trebuchet MS" w:hAnsi="Trebuchet MS"/>
          <w:spacing w:val="-1"/>
        </w:rPr>
        <w:t>to</w:t>
      </w:r>
      <w:r w:rsidRPr="00044645">
        <w:rPr>
          <w:rFonts w:ascii="Trebuchet MS" w:hAnsi="Trebuchet MS"/>
          <w:spacing w:val="-18"/>
        </w:rPr>
        <w:t xml:space="preserve"> </w:t>
      </w:r>
      <w:r w:rsidRPr="00044645">
        <w:rPr>
          <w:rFonts w:ascii="Trebuchet MS" w:hAnsi="Trebuchet MS"/>
          <w:spacing w:val="-1"/>
        </w:rPr>
        <w:t>team</w:t>
      </w:r>
      <w:r w:rsidRPr="00044645">
        <w:rPr>
          <w:rFonts w:ascii="Trebuchet MS" w:hAnsi="Trebuchet MS"/>
          <w:spacing w:val="-6"/>
        </w:rPr>
        <w:t xml:space="preserve"> </w:t>
      </w:r>
      <w:r w:rsidRPr="00044645">
        <w:rPr>
          <w:rFonts w:ascii="Trebuchet MS" w:hAnsi="Trebuchet MS"/>
        </w:rPr>
        <w:t>members.</w:t>
      </w:r>
    </w:p>
    <w:p w14:paraId="0F5ABD68"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2"/>
        </w:rPr>
        <w:t>Fulfillment</w:t>
      </w:r>
      <w:r w:rsidRPr="00044645">
        <w:rPr>
          <w:rFonts w:ascii="Trebuchet MS" w:hAnsi="Trebuchet MS"/>
          <w:spacing w:val="-13"/>
        </w:rPr>
        <w:t xml:space="preserve"> </w:t>
      </w:r>
      <w:r w:rsidRPr="00044645">
        <w:rPr>
          <w:rFonts w:ascii="Trebuchet MS" w:hAnsi="Trebuchet MS"/>
          <w:spacing w:val="-2"/>
        </w:rPr>
        <w:t>of</w:t>
      </w:r>
      <w:r w:rsidRPr="00044645">
        <w:rPr>
          <w:rFonts w:ascii="Trebuchet MS" w:hAnsi="Trebuchet MS"/>
          <w:spacing w:val="-1"/>
        </w:rPr>
        <w:t xml:space="preserve"> </w:t>
      </w:r>
      <w:r w:rsidRPr="00044645">
        <w:rPr>
          <w:rFonts w:ascii="Trebuchet MS" w:hAnsi="Trebuchet MS"/>
          <w:spacing w:val="-2"/>
        </w:rPr>
        <w:t>Positions,</w:t>
      </w:r>
      <w:r w:rsidRPr="00044645">
        <w:rPr>
          <w:rFonts w:ascii="Trebuchet MS" w:hAnsi="Trebuchet MS"/>
          <w:spacing w:val="-8"/>
        </w:rPr>
        <w:t xml:space="preserve"> </w:t>
      </w:r>
      <w:r w:rsidRPr="00044645">
        <w:rPr>
          <w:rFonts w:ascii="Trebuchet MS" w:hAnsi="Trebuchet MS"/>
          <w:spacing w:val="-2"/>
        </w:rPr>
        <w:t>Supplier</w:t>
      </w:r>
      <w:r w:rsidRPr="00044645">
        <w:rPr>
          <w:rFonts w:ascii="Trebuchet MS" w:hAnsi="Trebuchet MS"/>
          <w:spacing w:val="4"/>
        </w:rPr>
        <w:t xml:space="preserve"> </w:t>
      </w:r>
      <w:r w:rsidRPr="00044645">
        <w:rPr>
          <w:rFonts w:ascii="Trebuchet MS" w:hAnsi="Trebuchet MS"/>
          <w:spacing w:val="-2"/>
        </w:rPr>
        <w:t>Evaluation,</w:t>
      </w:r>
      <w:r w:rsidRPr="00044645">
        <w:rPr>
          <w:rFonts w:ascii="Trebuchet MS" w:hAnsi="Trebuchet MS"/>
          <w:spacing w:val="-9"/>
        </w:rPr>
        <w:t xml:space="preserve"> </w:t>
      </w:r>
      <w:r w:rsidRPr="00044645">
        <w:rPr>
          <w:rFonts w:ascii="Trebuchet MS" w:hAnsi="Trebuchet MS"/>
          <w:spacing w:val="-2"/>
        </w:rPr>
        <w:t>Selection</w:t>
      </w:r>
      <w:r w:rsidRPr="00044645">
        <w:rPr>
          <w:rFonts w:ascii="Trebuchet MS" w:hAnsi="Trebuchet MS"/>
          <w:spacing w:val="4"/>
        </w:rPr>
        <w:t xml:space="preserve"> </w:t>
      </w:r>
      <w:r w:rsidRPr="00044645">
        <w:rPr>
          <w:rFonts w:ascii="Trebuchet MS" w:hAnsi="Trebuchet MS"/>
          <w:spacing w:val="-2"/>
        </w:rPr>
        <w:t>&amp;</w:t>
      </w:r>
      <w:r w:rsidRPr="00044645">
        <w:rPr>
          <w:rFonts w:ascii="Trebuchet MS" w:hAnsi="Trebuchet MS"/>
          <w:spacing w:val="-23"/>
        </w:rPr>
        <w:t xml:space="preserve"> </w:t>
      </w:r>
      <w:r w:rsidRPr="00044645">
        <w:rPr>
          <w:rFonts w:ascii="Trebuchet MS" w:hAnsi="Trebuchet MS"/>
          <w:spacing w:val="-2"/>
        </w:rPr>
        <w:t>Management</w:t>
      </w:r>
    </w:p>
    <w:p w14:paraId="2720E944"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before="1" w:after="0" w:line="240" w:lineRule="auto"/>
        <w:ind w:hanging="361"/>
        <w:contextualSpacing w:val="0"/>
        <w:jc w:val="both"/>
        <w:rPr>
          <w:rFonts w:ascii="Trebuchet MS" w:hAnsi="Trebuchet MS"/>
        </w:rPr>
      </w:pPr>
      <w:r w:rsidRPr="00044645">
        <w:rPr>
          <w:rFonts w:ascii="Trebuchet MS" w:hAnsi="Trebuchet MS"/>
          <w:spacing w:val="-1"/>
        </w:rPr>
        <w:t>Educate</w:t>
      </w:r>
      <w:r w:rsidRPr="00044645">
        <w:rPr>
          <w:rFonts w:ascii="Trebuchet MS" w:hAnsi="Trebuchet MS"/>
          <w:spacing w:val="-11"/>
        </w:rPr>
        <w:t xml:space="preserve"> </w:t>
      </w:r>
      <w:r w:rsidRPr="00044645">
        <w:rPr>
          <w:rFonts w:ascii="Trebuchet MS" w:hAnsi="Trebuchet MS"/>
        </w:rPr>
        <w:t>local</w:t>
      </w:r>
      <w:r w:rsidRPr="00044645">
        <w:rPr>
          <w:rFonts w:ascii="Trebuchet MS" w:hAnsi="Trebuchet MS"/>
          <w:spacing w:val="-5"/>
        </w:rPr>
        <w:t xml:space="preserve"> </w:t>
      </w:r>
      <w:r w:rsidRPr="00044645">
        <w:rPr>
          <w:rFonts w:ascii="Trebuchet MS" w:hAnsi="Trebuchet MS"/>
        </w:rPr>
        <w:t>team</w:t>
      </w:r>
      <w:r w:rsidRPr="00044645">
        <w:rPr>
          <w:rFonts w:ascii="Trebuchet MS" w:hAnsi="Trebuchet MS"/>
          <w:spacing w:val="-5"/>
        </w:rPr>
        <w:t xml:space="preserve"> </w:t>
      </w:r>
      <w:r w:rsidRPr="00044645">
        <w:rPr>
          <w:rFonts w:ascii="Trebuchet MS" w:hAnsi="Trebuchet MS"/>
        </w:rPr>
        <w:t>members</w:t>
      </w:r>
      <w:r w:rsidRPr="00044645">
        <w:rPr>
          <w:rFonts w:ascii="Trebuchet MS" w:hAnsi="Trebuchet MS"/>
          <w:spacing w:val="-11"/>
        </w:rPr>
        <w:t xml:space="preserve"> </w:t>
      </w:r>
      <w:r w:rsidRPr="00044645">
        <w:rPr>
          <w:rFonts w:ascii="Trebuchet MS" w:hAnsi="Trebuchet MS"/>
        </w:rPr>
        <w:t>on</w:t>
      </w:r>
      <w:r w:rsidRPr="00044645">
        <w:rPr>
          <w:rFonts w:ascii="Trebuchet MS" w:hAnsi="Trebuchet MS"/>
          <w:spacing w:val="-22"/>
        </w:rPr>
        <w:t xml:space="preserve"> </w:t>
      </w:r>
      <w:r w:rsidRPr="00044645">
        <w:rPr>
          <w:rFonts w:ascii="Trebuchet MS" w:hAnsi="Trebuchet MS"/>
        </w:rPr>
        <w:t>recruitment procedures,</w:t>
      </w:r>
      <w:r w:rsidRPr="00044645">
        <w:rPr>
          <w:rFonts w:ascii="Trebuchet MS" w:hAnsi="Trebuchet MS"/>
          <w:spacing w:val="-24"/>
        </w:rPr>
        <w:t xml:space="preserve"> </w:t>
      </w:r>
      <w:r w:rsidRPr="00044645">
        <w:rPr>
          <w:rFonts w:ascii="Trebuchet MS" w:hAnsi="Trebuchet MS"/>
        </w:rPr>
        <w:t>meeting</w:t>
      </w:r>
      <w:r w:rsidRPr="00044645">
        <w:rPr>
          <w:rFonts w:ascii="Trebuchet MS" w:hAnsi="Trebuchet MS"/>
          <w:spacing w:val="-3"/>
        </w:rPr>
        <w:t xml:space="preserve"> </w:t>
      </w:r>
      <w:r w:rsidRPr="00044645">
        <w:rPr>
          <w:rFonts w:ascii="Trebuchet MS" w:hAnsi="Trebuchet MS"/>
        </w:rPr>
        <w:t>TAT.</w:t>
      </w:r>
    </w:p>
    <w:p w14:paraId="34A1AF2B"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after="0" w:line="240" w:lineRule="auto"/>
        <w:ind w:right="251"/>
        <w:contextualSpacing w:val="0"/>
        <w:jc w:val="both"/>
        <w:rPr>
          <w:rFonts w:ascii="Trebuchet MS" w:hAnsi="Trebuchet MS"/>
        </w:rPr>
      </w:pPr>
      <w:r w:rsidRPr="00044645">
        <w:rPr>
          <w:rFonts w:ascii="Trebuchet MS" w:hAnsi="Trebuchet MS"/>
        </w:rPr>
        <w:t>End</w:t>
      </w:r>
      <w:r w:rsidRPr="00044645">
        <w:rPr>
          <w:rFonts w:ascii="Trebuchet MS" w:hAnsi="Trebuchet MS"/>
          <w:spacing w:val="-8"/>
        </w:rPr>
        <w:t xml:space="preserve"> </w:t>
      </w:r>
      <w:r w:rsidRPr="00044645">
        <w:rPr>
          <w:rFonts w:ascii="Trebuchet MS" w:hAnsi="Trebuchet MS"/>
        </w:rPr>
        <w:t>to</w:t>
      </w:r>
      <w:r w:rsidRPr="00044645">
        <w:rPr>
          <w:rFonts w:ascii="Trebuchet MS" w:hAnsi="Trebuchet MS"/>
          <w:spacing w:val="-8"/>
        </w:rPr>
        <w:t xml:space="preserve"> </w:t>
      </w:r>
      <w:r w:rsidRPr="00044645">
        <w:rPr>
          <w:rFonts w:ascii="Trebuchet MS" w:hAnsi="Trebuchet MS"/>
        </w:rPr>
        <w:t>end</w:t>
      </w:r>
      <w:r w:rsidRPr="00044645">
        <w:rPr>
          <w:rFonts w:ascii="Trebuchet MS" w:hAnsi="Trebuchet MS"/>
          <w:spacing w:val="-3"/>
        </w:rPr>
        <w:t xml:space="preserve"> </w:t>
      </w:r>
      <w:r w:rsidRPr="00044645">
        <w:rPr>
          <w:rFonts w:ascii="Trebuchet MS" w:hAnsi="Trebuchet MS"/>
        </w:rPr>
        <w:t>coordination</w:t>
      </w:r>
      <w:r w:rsidRPr="00044645">
        <w:rPr>
          <w:rFonts w:ascii="Trebuchet MS" w:hAnsi="Trebuchet MS"/>
          <w:spacing w:val="-7"/>
        </w:rPr>
        <w:t xml:space="preserve"> </w:t>
      </w:r>
      <w:r w:rsidRPr="00044645">
        <w:rPr>
          <w:rFonts w:ascii="Trebuchet MS" w:hAnsi="Trebuchet MS"/>
        </w:rPr>
        <w:t>in</w:t>
      </w:r>
      <w:r w:rsidRPr="00044645">
        <w:rPr>
          <w:rFonts w:ascii="Trebuchet MS" w:hAnsi="Trebuchet MS"/>
          <w:spacing w:val="-13"/>
        </w:rPr>
        <w:t xml:space="preserve"> </w:t>
      </w:r>
      <w:r w:rsidRPr="00044645">
        <w:rPr>
          <w:rFonts w:ascii="Trebuchet MS" w:hAnsi="Trebuchet MS"/>
        </w:rPr>
        <w:t>hiring,</w:t>
      </w:r>
      <w:r w:rsidRPr="00044645">
        <w:rPr>
          <w:rFonts w:ascii="Trebuchet MS" w:hAnsi="Trebuchet MS"/>
          <w:spacing w:val="-13"/>
        </w:rPr>
        <w:t xml:space="preserve"> </w:t>
      </w:r>
      <w:r w:rsidRPr="00044645">
        <w:rPr>
          <w:rFonts w:ascii="Trebuchet MS" w:hAnsi="Trebuchet MS"/>
        </w:rPr>
        <w:t>bridge</w:t>
      </w:r>
      <w:r w:rsidRPr="00044645">
        <w:rPr>
          <w:rFonts w:ascii="Trebuchet MS" w:hAnsi="Trebuchet MS"/>
          <w:spacing w:val="-1"/>
        </w:rPr>
        <w:t xml:space="preserve"> </w:t>
      </w:r>
      <w:r w:rsidRPr="00044645">
        <w:rPr>
          <w:rFonts w:ascii="Trebuchet MS" w:hAnsi="Trebuchet MS"/>
        </w:rPr>
        <w:t>between</w:t>
      </w:r>
      <w:r w:rsidRPr="00044645">
        <w:rPr>
          <w:rFonts w:ascii="Trebuchet MS" w:hAnsi="Trebuchet MS"/>
          <w:spacing w:val="-7"/>
        </w:rPr>
        <w:t xml:space="preserve"> </w:t>
      </w:r>
      <w:r w:rsidRPr="00044645">
        <w:rPr>
          <w:rFonts w:ascii="Trebuchet MS" w:hAnsi="Trebuchet MS"/>
        </w:rPr>
        <w:t>delivery</w:t>
      </w:r>
      <w:r w:rsidRPr="00044645">
        <w:rPr>
          <w:rFonts w:ascii="Trebuchet MS" w:hAnsi="Trebuchet MS"/>
          <w:spacing w:val="-1"/>
        </w:rPr>
        <w:t xml:space="preserve"> </w:t>
      </w:r>
      <w:r w:rsidRPr="00044645">
        <w:rPr>
          <w:rFonts w:ascii="Trebuchet MS" w:hAnsi="Trebuchet MS"/>
        </w:rPr>
        <w:t>and</w:t>
      </w:r>
      <w:r w:rsidRPr="00044645">
        <w:rPr>
          <w:rFonts w:ascii="Trebuchet MS" w:hAnsi="Trebuchet MS"/>
          <w:spacing w:val="-13"/>
        </w:rPr>
        <w:t xml:space="preserve"> </w:t>
      </w:r>
      <w:r w:rsidRPr="00044645">
        <w:rPr>
          <w:rFonts w:ascii="Trebuchet MS" w:hAnsi="Trebuchet MS"/>
        </w:rPr>
        <w:t>recruitment</w:t>
      </w:r>
      <w:r w:rsidRPr="00044645">
        <w:rPr>
          <w:rFonts w:ascii="Trebuchet MS" w:hAnsi="Trebuchet MS"/>
          <w:spacing w:val="-14"/>
        </w:rPr>
        <w:t xml:space="preserve"> </w:t>
      </w:r>
      <w:r w:rsidRPr="00044645">
        <w:rPr>
          <w:rFonts w:ascii="Trebuchet MS" w:hAnsi="Trebuchet MS"/>
        </w:rPr>
        <w:t>along with</w:t>
      </w:r>
      <w:r w:rsidRPr="00044645">
        <w:rPr>
          <w:rFonts w:ascii="Trebuchet MS" w:hAnsi="Trebuchet MS"/>
          <w:spacing w:val="-7"/>
        </w:rPr>
        <w:t xml:space="preserve"> </w:t>
      </w:r>
      <w:r w:rsidRPr="00044645">
        <w:rPr>
          <w:rFonts w:ascii="Trebuchet MS" w:hAnsi="Trebuchet MS"/>
        </w:rPr>
        <w:t>tracking of</w:t>
      </w:r>
      <w:r w:rsidRPr="00044645">
        <w:rPr>
          <w:rFonts w:ascii="Trebuchet MS" w:hAnsi="Trebuchet MS"/>
          <w:spacing w:val="-2"/>
        </w:rPr>
        <w:t xml:space="preserve"> </w:t>
      </w:r>
      <w:r w:rsidRPr="00044645">
        <w:rPr>
          <w:rFonts w:ascii="Trebuchet MS" w:hAnsi="Trebuchet MS"/>
        </w:rPr>
        <w:t>all open</w:t>
      </w:r>
      <w:r w:rsidRPr="00044645">
        <w:rPr>
          <w:rFonts w:ascii="Trebuchet MS" w:hAnsi="Trebuchet MS"/>
          <w:spacing w:val="-12"/>
        </w:rPr>
        <w:t xml:space="preserve"> </w:t>
      </w:r>
      <w:r w:rsidRPr="00044645">
        <w:rPr>
          <w:rFonts w:ascii="Trebuchet MS" w:hAnsi="Trebuchet MS"/>
        </w:rPr>
        <w:t>hiring</w:t>
      </w:r>
      <w:r w:rsidRPr="00044645">
        <w:rPr>
          <w:rFonts w:ascii="Trebuchet MS" w:hAnsi="Trebuchet MS"/>
          <w:spacing w:val="-47"/>
        </w:rPr>
        <w:t xml:space="preserve"> </w:t>
      </w:r>
      <w:r w:rsidRPr="00044645">
        <w:rPr>
          <w:rFonts w:ascii="Trebuchet MS" w:hAnsi="Trebuchet MS"/>
        </w:rPr>
        <w:t>demands</w:t>
      </w:r>
      <w:r w:rsidRPr="00044645">
        <w:rPr>
          <w:rFonts w:ascii="Trebuchet MS" w:hAnsi="Trebuchet MS"/>
          <w:spacing w:val="-7"/>
        </w:rPr>
        <w:t xml:space="preserve"> </w:t>
      </w:r>
      <w:r w:rsidRPr="00044645">
        <w:rPr>
          <w:rFonts w:ascii="Trebuchet MS" w:hAnsi="Trebuchet MS"/>
        </w:rPr>
        <w:t>with</w:t>
      </w:r>
      <w:r w:rsidRPr="00044645">
        <w:rPr>
          <w:rFonts w:ascii="Trebuchet MS" w:hAnsi="Trebuchet MS"/>
          <w:spacing w:val="-8"/>
        </w:rPr>
        <w:t xml:space="preserve"> </w:t>
      </w:r>
      <w:r w:rsidRPr="00044645">
        <w:rPr>
          <w:rFonts w:ascii="Trebuchet MS" w:hAnsi="Trebuchet MS"/>
        </w:rPr>
        <w:t>status</w:t>
      </w:r>
    </w:p>
    <w:p w14:paraId="39C9D9D1"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before="1" w:after="0" w:line="240" w:lineRule="auto"/>
        <w:ind w:hanging="361"/>
        <w:contextualSpacing w:val="0"/>
        <w:jc w:val="both"/>
        <w:rPr>
          <w:rFonts w:ascii="Trebuchet MS" w:hAnsi="Trebuchet MS"/>
        </w:rPr>
      </w:pPr>
      <w:r w:rsidRPr="00044645">
        <w:rPr>
          <w:rFonts w:ascii="Trebuchet MS" w:hAnsi="Trebuchet MS"/>
          <w:spacing w:val="-3"/>
        </w:rPr>
        <w:t>Constant</w:t>
      </w:r>
      <w:r w:rsidRPr="00044645">
        <w:rPr>
          <w:rFonts w:ascii="Trebuchet MS" w:hAnsi="Trebuchet MS"/>
          <w:spacing w:val="-18"/>
        </w:rPr>
        <w:t xml:space="preserve"> </w:t>
      </w:r>
      <w:r w:rsidRPr="00044645">
        <w:rPr>
          <w:rFonts w:ascii="Trebuchet MS" w:hAnsi="Trebuchet MS"/>
          <w:spacing w:val="-2"/>
        </w:rPr>
        <w:t>interaction</w:t>
      </w:r>
      <w:r w:rsidRPr="00044645">
        <w:rPr>
          <w:rFonts w:ascii="Trebuchet MS" w:hAnsi="Trebuchet MS"/>
          <w:spacing w:val="-7"/>
        </w:rPr>
        <w:t xml:space="preserve"> </w:t>
      </w:r>
      <w:r w:rsidRPr="00044645">
        <w:rPr>
          <w:rFonts w:ascii="Trebuchet MS" w:hAnsi="Trebuchet MS"/>
          <w:spacing w:val="-2"/>
        </w:rPr>
        <w:t>with</w:t>
      </w:r>
      <w:r w:rsidRPr="00044645">
        <w:rPr>
          <w:rFonts w:ascii="Trebuchet MS" w:hAnsi="Trebuchet MS"/>
          <w:spacing w:val="8"/>
        </w:rPr>
        <w:t xml:space="preserve"> </w:t>
      </w:r>
      <w:r w:rsidRPr="00044645">
        <w:rPr>
          <w:rFonts w:ascii="Trebuchet MS" w:hAnsi="Trebuchet MS"/>
          <w:spacing w:val="-2"/>
        </w:rPr>
        <w:t>client</w:t>
      </w:r>
      <w:r w:rsidRPr="00044645">
        <w:rPr>
          <w:rFonts w:ascii="Trebuchet MS" w:hAnsi="Trebuchet MS"/>
          <w:spacing w:val="-17"/>
        </w:rPr>
        <w:t xml:space="preserve"> </w:t>
      </w:r>
      <w:r w:rsidRPr="00044645">
        <w:rPr>
          <w:rFonts w:ascii="Trebuchet MS" w:hAnsi="Trebuchet MS"/>
          <w:spacing w:val="-2"/>
        </w:rPr>
        <w:t>regarding</w:t>
      </w:r>
      <w:r w:rsidRPr="00044645">
        <w:rPr>
          <w:rFonts w:ascii="Trebuchet MS" w:hAnsi="Trebuchet MS"/>
          <w:spacing w:val="5"/>
        </w:rPr>
        <w:t xml:space="preserve"> </w:t>
      </w:r>
      <w:r w:rsidRPr="00044645">
        <w:rPr>
          <w:rFonts w:ascii="Trebuchet MS" w:hAnsi="Trebuchet MS"/>
          <w:spacing w:val="-2"/>
        </w:rPr>
        <w:t>requirement,</w:t>
      </w:r>
      <w:r w:rsidRPr="00044645">
        <w:rPr>
          <w:rFonts w:ascii="Trebuchet MS" w:hAnsi="Trebuchet MS"/>
          <w:spacing w:val="-12"/>
        </w:rPr>
        <w:t xml:space="preserve"> </w:t>
      </w:r>
      <w:r w:rsidRPr="00044645">
        <w:rPr>
          <w:rFonts w:ascii="Trebuchet MS" w:hAnsi="Trebuchet MS"/>
          <w:spacing w:val="-2"/>
        </w:rPr>
        <w:t>scheduling</w:t>
      </w:r>
      <w:r w:rsidRPr="00044645">
        <w:rPr>
          <w:rFonts w:ascii="Trebuchet MS" w:hAnsi="Trebuchet MS"/>
          <w:spacing w:val="6"/>
        </w:rPr>
        <w:t xml:space="preserve"> </w:t>
      </w:r>
      <w:r w:rsidRPr="00044645">
        <w:rPr>
          <w:rFonts w:ascii="Trebuchet MS" w:hAnsi="Trebuchet MS"/>
          <w:spacing w:val="-2"/>
        </w:rPr>
        <w:t>and</w:t>
      </w:r>
      <w:r w:rsidRPr="00044645">
        <w:rPr>
          <w:rFonts w:ascii="Trebuchet MS" w:hAnsi="Trebuchet MS"/>
          <w:spacing w:val="-13"/>
        </w:rPr>
        <w:t xml:space="preserve"> </w:t>
      </w:r>
      <w:r w:rsidRPr="00044645">
        <w:rPr>
          <w:rFonts w:ascii="Trebuchet MS" w:hAnsi="Trebuchet MS"/>
          <w:spacing w:val="-2"/>
        </w:rPr>
        <w:t>other</w:t>
      </w:r>
      <w:r w:rsidRPr="00044645">
        <w:rPr>
          <w:rFonts w:ascii="Trebuchet MS" w:hAnsi="Trebuchet MS"/>
          <w:spacing w:val="-1"/>
        </w:rPr>
        <w:t xml:space="preserve"> </w:t>
      </w:r>
      <w:r w:rsidRPr="00044645">
        <w:rPr>
          <w:rFonts w:ascii="Trebuchet MS" w:hAnsi="Trebuchet MS"/>
          <w:spacing w:val="-2"/>
        </w:rPr>
        <w:t>specifications</w:t>
      </w:r>
    </w:p>
    <w:p w14:paraId="0FB5EE8F"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Regular</w:t>
      </w:r>
      <w:r w:rsidRPr="00044645">
        <w:rPr>
          <w:rFonts w:ascii="Trebuchet MS" w:hAnsi="Trebuchet MS"/>
          <w:spacing w:val="-16"/>
        </w:rPr>
        <w:t xml:space="preserve"> </w:t>
      </w:r>
      <w:r w:rsidRPr="00044645">
        <w:rPr>
          <w:rFonts w:ascii="Trebuchet MS" w:hAnsi="Trebuchet MS"/>
        </w:rPr>
        <w:t>Review</w:t>
      </w:r>
      <w:r w:rsidRPr="00044645">
        <w:rPr>
          <w:rFonts w:ascii="Trebuchet MS" w:hAnsi="Trebuchet MS"/>
          <w:spacing w:val="-15"/>
        </w:rPr>
        <w:t xml:space="preserve"> </w:t>
      </w:r>
      <w:r w:rsidRPr="00044645">
        <w:rPr>
          <w:rFonts w:ascii="Trebuchet MS" w:hAnsi="Trebuchet MS"/>
        </w:rPr>
        <w:t>and</w:t>
      </w:r>
      <w:r w:rsidRPr="00044645">
        <w:rPr>
          <w:rFonts w:ascii="Trebuchet MS" w:hAnsi="Trebuchet MS"/>
          <w:spacing w:val="-22"/>
        </w:rPr>
        <w:t xml:space="preserve"> </w:t>
      </w:r>
      <w:r w:rsidRPr="00044645">
        <w:rPr>
          <w:rFonts w:ascii="Trebuchet MS" w:hAnsi="Trebuchet MS"/>
        </w:rPr>
        <w:t>interaction</w:t>
      </w:r>
      <w:r w:rsidRPr="00044645">
        <w:rPr>
          <w:rFonts w:ascii="Trebuchet MS" w:hAnsi="Trebuchet MS"/>
          <w:spacing w:val="-16"/>
        </w:rPr>
        <w:t xml:space="preserve"> </w:t>
      </w:r>
      <w:r w:rsidRPr="00044645">
        <w:rPr>
          <w:rFonts w:ascii="Trebuchet MS" w:hAnsi="Trebuchet MS"/>
        </w:rPr>
        <w:t>with</w:t>
      </w:r>
      <w:r w:rsidRPr="00044645">
        <w:rPr>
          <w:rFonts w:ascii="Trebuchet MS" w:hAnsi="Trebuchet MS"/>
          <w:spacing w:val="-17"/>
        </w:rPr>
        <w:t xml:space="preserve"> </w:t>
      </w:r>
      <w:r w:rsidRPr="00044645">
        <w:rPr>
          <w:rFonts w:ascii="Trebuchet MS" w:hAnsi="Trebuchet MS"/>
        </w:rPr>
        <w:t>Client</w:t>
      </w:r>
      <w:r w:rsidRPr="00044645">
        <w:rPr>
          <w:rFonts w:ascii="Trebuchet MS" w:hAnsi="Trebuchet MS"/>
          <w:spacing w:val="-23"/>
        </w:rPr>
        <w:t xml:space="preserve"> </w:t>
      </w:r>
      <w:r w:rsidRPr="00044645">
        <w:rPr>
          <w:rFonts w:ascii="Trebuchet MS" w:hAnsi="Trebuchet MS"/>
        </w:rPr>
        <w:t>leadership</w:t>
      </w:r>
      <w:r w:rsidRPr="00044645">
        <w:rPr>
          <w:rFonts w:ascii="Trebuchet MS" w:hAnsi="Trebuchet MS"/>
          <w:spacing w:val="-17"/>
        </w:rPr>
        <w:t xml:space="preserve"> </w:t>
      </w:r>
      <w:r w:rsidRPr="00044645">
        <w:rPr>
          <w:rFonts w:ascii="Trebuchet MS" w:hAnsi="Trebuchet MS"/>
        </w:rPr>
        <w:t>team</w:t>
      </w:r>
      <w:r w:rsidRPr="00044645">
        <w:rPr>
          <w:rFonts w:ascii="Trebuchet MS" w:hAnsi="Trebuchet MS"/>
          <w:spacing w:val="-5"/>
        </w:rPr>
        <w:t xml:space="preserve"> </w:t>
      </w:r>
      <w:r w:rsidRPr="00044645">
        <w:rPr>
          <w:rFonts w:ascii="Trebuchet MS" w:hAnsi="Trebuchet MS"/>
        </w:rPr>
        <w:t>on</w:t>
      </w:r>
      <w:r w:rsidRPr="00044645">
        <w:rPr>
          <w:rFonts w:ascii="Trebuchet MS" w:hAnsi="Trebuchet MS"/>
          <w:spacing w:val="-22"/>
        </w:rPr>
        <w:t xml:space="preserve"> </w:t>
      </w:r>
      <w:r w:rsidRPr="00044645">
        <w:rPr>
          <w:rFonts w:ascii="Trebuchet MS" w:hAnsi="Trebuchet MS"/>
        </w:rPr>
        <w:t>demand-supply</w:t>
      </w:r>
      <w:r w:rsidRPr="00044645">
        <w:rPr>
          <w:rFonts w:ascii="Trebuchet MS" w:hAnsi="Trebuchet MS"/>
          <w:spacing w:val="-6"/>
        </w:rPr>
        <w:t xml:space="preserve"> </w:t>
      </w:r>
      <w:r w:rsidRPr="00044645">
        <w:rPr>
          <w:rFonts w:ascii="Trebuchet MS" w:hAnsi="Trebuchet MS"/>
        </w:rPr>
        <w:t>management</w:t>
      </w:r>
    </w:p>
    <w:p w14:paraId="518DB04D"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rPr>
        <w:t>Sharing</w:t>
      </w:r>
      <w:r w:rsidRPr="00044645">
        <w:rPr>
          <w:rFonts w:ascii="Trebuchet MS" w:hAnsi="Trebuchet MS"/>
          <w:spacing w:val="-11"/>
        </w:rPr>
        <w:t xml:space="preserve"> </w:t>
      </w:r>
      <w:proofErr w:type="gramStart"/>
      <w:r w:rsidRPr="00044645">
        <w:rPr>
          <w:rFonts w:ascii="Trebuchet MS" w:hAnsi="Trebuchet MS"/>
        </w:rPr>
        <w:t>requirement</w:t>
      </w:r>
      <w:proofErr w:type="gramEnd"/>
      <w:r w:rsidRPr="00044645">
        <w:rPr>
          <w:rFonts w:ascii="Trebuchet MS" w:hAnsi="Trebuchet MS"/>
        </w:rPr>
        <w:t xml:space="preserve"> with</w:t>
      </w:r>
      <w:r w:rsidRPr="00044645">
        <w:rPr>
          <w:rFonts w:ascii="Trebuchet MS" w:hAnsi="Trebuchet MS"/>
          <w:spacing w:val="-14"/>
        </w:rPr>
        <w:t xml:space="preserve"> </w:t>
      </w:r>
      <w:r w:rsidRPr="00044645">
        <w:rPr>
          <w:rFonts w:ascii="Trebuchet MS" w:hAnsi="Trebuchet MS"/>
        </w:rPr>
        <w:t>vendors.</w:t>
      </w:r>
    </w:p>
    <w:p w14:paraId="43B15755"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before="1" w:after="0" w:line="240" w:lineRule="auto"/>
        <w:ind w:hanging="361"/>
        <w:contextualSpacing w:val="0"/>
        <w:jc w:val="both"/>
        <w:rPr>
          <w:rFonts w:ascii="Trebuchet MS" w:hAnsi="Trebuchet MS"/>
        </w:rPr>
      </w:pPr>
      <w:r w:rsidRPr="00044645">
        <w:rPr>
          <w:rFonts w:ascii="Trebuchet MS" w:hAnsi="Trebuchet MS"/>
          <w:spacing w:val="-1"/>
        </w:rPr>
        <w:t>SPOC</w:t>
      </w:r>
      <w:r w:rsidRPr="00044645">
        <w:rPr>
          <w:rFonts w:ascii="Trebuchet MS" w:hAnsi="Trebuchet MS"/>
          <w:spacing w:val="-9"/>
        </w:rPr>
        <w:t xml:space="preserve"> </w:t>
      </w:r>
      <w:r w:rsidRPr="00044645">
        <w:rPr>
          <w:rFonts w:ascii="Trebuchet MS" w:hAnsi="Trebuchet MS"/>
          <w:spacing w:val="-1"/>
        </w:rPr>
        <w:t>person</w:t>
      </w:r>
      <w:r w:rsidRPr="00044645">
        <w:rPr>
          <w:rFonts w:ascii="Trebuchet MS" w:hAnsi="Trebuchet MS"/>
          <w:spacing w:val="-22"/>
        </w:rPr>
        <w:t xml:space="preserve"> </w:t>
      </w:r>
      <w:r w:rsidRPr="00044645">
        <w:rPr>
          <w:rFonts w:ascii="Trebuchet MS" w:hAnsi="Trebuchet MS"/>
          <w:spacing w:val="-1"/>
        </w:rPr>
        <w:t>between</w:t>
      </w:r>
      <w:r w:rsidRPr="00044645">
        <w:rPr>
          <w:rFonts w:ascii="Trebuchet MS" w:hAnsi="Trebuchet MS"/>
          <w:spacing w:val="-17"/>
        </w:rPr>
        <w:t xml:space="preserve"> </w:t>
      </w:r>
      <w:r w:rsidRPr="00044645">
        <w:rPr>
          <w:rFonts w:ascii="Trebuchet MS" w:hAnsi="Trebuchet MS"/>
        </w:rPr>
        <w:t>vendor</w:t>
      </w:r>
      <w:r w:rsidRPr="00044645">
        <w:rPr>
          <w:rFonts w:ascii="Trebuchet MS" w:hAnsi="Trebuchet MS"/>
          <w:spacing w:val="-12"/>
        </w:rPr>
        <w:t xml:space="preserve"> </w:t>
      </w:r>
      <w:r w:rsidRPr="00044645">
        <w:rPr>
          <w:rFonts w:ascii="Trebuchet MS" w:hAnsi="Trebuchet MS"/>
        </w:rPr>
        <w:t>and</w:t>
      </w:r>
      <w:r w:rsidRPr="00044645">
        <w:rPr>
          <w:rFonts w:ascii="Trebuchet MS" w:hAnsi="Trebuchet MS"/>
          <w:spacing w:val="-18"/>
        </w:rPr>
        <w:t xml:space="preserve"> </w:t>
      </w:r>
      <w:r w:rsidRPr="00044645">
        <w:rPr>
          <w:rFonts w:ascii="Trebuchet MS" w:hAnsi="Trebuchet MS"/>
        </w:rPr>
        <w:t>client.</w:t>
      </w:r>
    </w:p>
    <w:p w14:paraId="05703E29"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before="2" w:after="0" w:line="237" w:lineRule="auto"/>
        <w:ind w:right="976"/>
        <w:contextualSpacing w:val="0"/>
        <w:jc w:val="both"/>
        <w:rPr>
          <w:rFonts w:ascii="Trebuchet MS" w:hAnsi="Trebuchet MS"/>
        </w:rPr>
      </w:pPr>
      <w:r w:rsidRPr="00044645">
        <w:rPr>
          <w:rFonts w:ascii="Trebuchet MS" w:hAnsi="Trebuchet MS"/>
          <w:spacing w:val="-1"/>
        </w:rPr>
        <w:t>Involved</w:t>
      </w:r>
      <w:r w:rsidRPr="00044645">
        <w:rPr>
          <w:rFonts w:ascii="Trebuchet MS" w:hAnsi="Trebuchet MS"/>
          <w:spacing w:val="-11"/>
        </w:rPr>
        <w:t xml:space="preserve"> </w:t>
      </w:r>
      <w:r w:rsidRPr="00044645">
        <w:rPr>
          <w:rFonts w:ascii="Trebuchet MS" w:hAnsi="Trebuchet MS"/>
          <w:spacing w:val="-1"/>
        </w:rPr>
        <w:t>in</w:t>
      </w:r>
      <w:r w:rsidRPr="00044645">
        <w:rPr>
          <w:rFonts w:ascii="Trebuchet MS" w:hAnsi="Trebuchet MS"/>
          <w:spacing w:val="-13"/>
        </w:rPr>
        <w:t xml:space="preserve"> </w:t>
      </w:r>
      <w:proofErr w:type="gramStart"/>
      <w:r w:rsidRPr="00044645">
        <w:rPr>
          <w:rFonts w:ascii="Trebuchet MS" w:hAnsi="Trebuchet MS"/>
          <w:spacing w:val="-1"/>
        </w:rPr>
        <w:t>identifying</w:t>
      </w:r>
      <w:r w:rsidRPr="00044645">
        <w:rPr>
          <w:rFonts w:ascii="Trebuchet MS" w:hAnsi="Trebuchet MS"/>
        </w:rPr>
        <w:t xml:space="preserve"> ,</w:t>
      </w:r>
      <w:proofErr w:type="gramEnd"/>
      <w:r w:rsidRPr="00044645">
        <w:rPr>
          <w:rFonts w:ascii="Trebuchet MS" w:hAnsi="Trebuchet MS"/>
          <w:spacing w:val="-14"/>
        </w:rPr>
        <w:t xml:space="preserve"> </w:t>
      </w:r>
      <w:r w:rsidRPr="00044645">
        <w:rPr>
          <w:rFonts w:ascii="Trebuchet MS" w:hAnsi="Trebuchet MS"/>
        </w:rPr>
        <w:t>interviewing,</w:t>
      </w:r>
      <w:r w:rsidRPr="00044645">
        <w:rPr>
          <w:rFonts w:ascii="Trebuchet MS" w:hAnsi="Trebuchet MS"/>
          <w:spacing w:val="-8"/>
        </w:rPr>
        <w:t xml:space="preserve"> </w:t>
      </w:r>
      <w:r w:rsidRPr="00044645">
        <w:rPr>
          <w:rFonts w:ascii="Trebuchet MS" w:hAnsi="Trebuchet MS"/>
        </w:rPr>
        <w:t>screening and</w:t>
      </w:r>
      <w:r w:rsidRPr="00044645">
        <w:rPr>
          <w:rFonts w:ascii="Trebuchet MS" w:hAnsi="Trebuchet MS"/>
          <w:spacing w:val="-8"/>
        </w:rPr>
        <w:t xml:space="preserve"> </w:t>
      </w:r>
      <w:r w:rsidRPr="00044645">
        <w:rPr>
          <w:rFonts w:ascii="Trebuchet MS" w:hAnsi="Trebuchet MS"/>
        </w:rPr>
        <w:t>placing personnel in</w:t>
      </w:r>
      <w:r w:rsidRPr="00044645">
        <w:rPr>
          <w:rFonts w:ascii="Trebuchet MS" w:hAnsi="Trebuchet MS"/>
          <w:spacing w:val="-7"/>
        </w:rPr>
        <w:t xml:space="preserve"> </w:t>
      </w:r>
      <w:r w:rsidRPr="00044645">
        <w:rPr>
          <w:rFonts w:ascii="Trebuchet MS" w:hAnsi="Trebuchet MS"/>
        </w:rPr>
        <w:t>quick</w:t>
      </w:r>
      <w:r w:rsidRPr="00044645">
        <w:rPr>
          <w:rFonts w:ascii="Trebuchet MS" w:hAnsi="Trebuchet MS"/>
          <w:spacing w:val="-1"/>
        </w:rPr>
        <w:t xml:space="preserve"> </w:t>
      </w:r>
      <w:r w:rsidRPr="00044645">
        <w:rPr>
          <w:rFonts w:ascii="Trebuchet MS" w:hAnsi="Trebuchet MS"/>
        </w:rPr>
        <w:t>turnaround</w:t>
      </w:r>
      <w:r w:rsidRPr="00044645">
        <w:rPr>
          <w:rFonts w:ascii="Trebuchet MS" w:hAnsi="Trebuchet MS"/>
          <w:spacing w:val="-8"/>
        </w:rPr>
        <w:t xml:space="preserve"> </w:t>
      </w:r>
      <w:r w:rsidRPr="00044645">
        <w:rPr>
          <w:rFonts w:ascii="Trebuchet MS" w:hAnsi="Trebuchet MS"/>
        </w:rPr>
        <w:t>in</w:t>
      </w:r>
      <w:r w:rsidRPr="00044645">
        <w:rPr>
          <w:rFonts w:ascii="Trebuchet MS" w:hAnsi="Trebuchet MS"/>
          <w:spacing w:val="-7"/>
        </w:rPr>
        <w:t xml:space="preserve"> </w:t>
      </w:r>
      <w:r w:rsidRPr="00044645">
        <w:rPr>
          <w:rFonts w:ascii="Trebuchet MS" w:hAnsi="Trebuchet MS"/>
        </w:rPr>
        <w:t>permanent</w:t>
      </w:r>
      <w:r w:rsidRPr="00044645">
        <w:rPr>
          <w:rFonts w:ascii="Trebuchet MS" w:hAnsi="Trebuchet MS"/>
          <w:spacing w:val="-47"/>
        </w:rPr>
        <w:t xml:space="preserve"> </w:t>
      </w:r>
      <w:r w:rsidRPr="00044645">
        <w:rPr>
          <w:rFonts w:ascii="Trebuchet MS" w:hAnsi="Trebuchet MS"/>
        </w:rPr>
        <w:t>positions</w:t>
      </w:r>
    </w:p>
    <w:p w14:paraId="3E0D5C0C"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before="4" w:after="0" w:line="240" w:lineRule="auto"/>
        <w:ind w:hanging="361"/>
        <w:contextualSpacing w:val="0"/>
        <w:jc w:val="both"/>
        <w:rPr>
          <w:rFonts w:ascii="Trebuchet MS" w:hAnsi="Trebuchet MS"/>
        </w:rPr>
      </w:pPr>
      <w:r w:rsidRPr="00044645">
        <w:rPr>
          <w:rFonts w:ascii="Trebuchet MS" w:hAnsi="Trebuchet MS"/>
        </w:rPr>
        <w:t>Understanding</w:t>
      </w:r>
      <w:r w:rsidRPr="00044645">
        <w:rPr>
          <w:rFonts w:ascii="Trebuchet MS" w:hAnsi="Trebuchet MS"/>
          <w:spacing w:val="-5"/>
        </w:rPr>
        <w:t xml:space="preserve"> </w:t>
      </w:r>
      <w:r w:rsidRPr="00044645">
        <w:rPr>
          <w:rFonts w:ascii="Trebuchet MS" w:hAnsi="Trebuchet MS"/>
        </w:rPr>
        <w:t>the</w:t>
      </w:r>
      <w:r w:rsidRPr="00044645">
        <w:rPr>
          <w:rFonts w:ascii="Trebuchet MS" w:hAnsi="Trebuchet MS"/>
          <w:spacing w:val="-15"/>
        </w:rPr>
        <w:t xml:space="preserve"> </w:t>
      </w:r>
      <w:r w:rsidRPr="00044645">
        <w:rPr>
          <w:rFonts w:ascii="Trebuchet MS" w:hAnsi="Trebuchet MS"/>
        </w:rPr>
        <w:t>client requirements</w:t>
      </w:r>
    </w:p>
    <w:p w14:paraId="21911832"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before="1" w:after="0" w:line="240" w:lineRule="auto"/>
        <w:ind w:right="382"/>
        <w:contextualSpacing w:val="0"/>
        <w:jc w:val="both"/>
        <w:rPr>
          <w:rFonts w:ascii="Trebuchet MS" w:hAnsi="Trebuchet MS"/>
        </w:rPr>
      </w:pPr>
      <w:r w:rsidRPr="00044645">
        <w:rPr>
          <w:rFonts w:ascii="Trebuchet MS" w:hAnsi="Trebuchet MS"/>
        </w:rPr>
        <w:t>Utilized various job portals and job</w:t>
      </w:r>
      <w:r w:rsidRPr="00044645">
        <w:rPr>
          <w:rFonts w:ascii="Trebuchet MS" w:hAnsi="Trebuchet MS"/>
          <w:spacing w:val="1"/>
        </w:rPr>
        <w:t xml:space="preserve"> </w:t>
      </w:r>
      <w:r w:rsidRPr="00044645">
        <w:rPr>
          <w:rFonts w:ascii="Trebuchet MS" w:hAnsi="Trebuchet MS"/>
        </w:rPr>
        <w:t>boards, professional</w:t>
      </w:r>
      <w:r w:rsidRPr="00044645">
        <w:rPr>
          <w:rFonts w:ascii="Trebuchet MS" w:hAnsi="Trebuchet MS"/>
          <w:spacing w:val="1"/>
        </w:rPr>
        <w:t xml:space="preserve"> </w:t>
      </w:r>
      <w:r w:rsidRPr="00044645">
        <w:rPr>
          <w:rFonts w:ascii="Trebuchet MS" w:hAnsi="Trebuchet MS"/>
        </w:rPr>
        <w:t>networking</w:t>
      </w:r>
      <w:r w:rsidRPr="00044645">
        <w:rPr>
          <w:rFonts w:ascii="Trebuchet MS" w:hAnsi="Trebuchet MS"/>
          <w:spacing w:val="1"/>
        </w:rPr>
        <w:t xml:space="preserve"> </w:t>
      </w:r>
      <w:r w:rsidRPr="00044645">
        <w:rPr>
          <w:rFonts w:ascii="Trebuchet MS" w:hAnsi="Trebuchet MS"/>
        </w:rPr>
        <w:t>sites and groups for sourcing</w:t>
      </w:r>
      <w:r w:rsidRPr="00044645">
        <w:rPr>
          <w:rFonts w:ascii="Trebuchet MS" w:hAnsi="Trebuchet MS"/>
          <w:spacing w:val="1"/>
        </w:rPr>
        <w:t xml:space="preserve"> </w:t>
      </w:r>
      <w:r w:rsidRPr="00044645">
        <w:rPr>
          <w:rFonts w:ascii="Trebuchet MS" w:hAnsi="Trebuchet MS"/>
        </w:rPr>
        <w:t>active and</w:t>
      </w:r>
      <w:r w:rsidRPr="00044645">
        <w:rPr>
          <w:rFonts w:ascii="Trebuchet MS" w:hAnsi="Trebuchet MS"/>
          <w:spacing w:val="-47"/>
        </w:rPr>
        <w:t xml:space="preserve"> </w:t>
      </w:r>
      <w:r w:rsidRPr="00044645">
        <w:rPr>
          <w:rFonts w:ascii="Trebuchet MS" w:hAnsi="Trebuchet MS"/>
        </w:rPr>
        <w:t>passive</w:t>
      </w:r>
      <w:r w:rsidRPr="00044645">
        <w:rPr>
          <w:rFonts w:ascii="Trebuchet MS" w:hAnsi="Trebuchet MS"/>
          <w:spacing w:val="-7"/>
        </w:rPr>
        <w:t xml:space="preserve"> </w:t>
      </w:r>
      <w:r w:rsidRPr="00044645">
        <w:rPr>
          <w:rFonts w:ascii="Trebuchet MS" w:hAnsi="Trebuchet MS"/>
        </w:rPr>
        <w:t>candidates.</w:t>
      </w:r>
    </w:p>
    <w:p w14:paraId="5659F5DA"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3"/>
        </w:rPr>
        <w:t>Pre-screening</w:t>
      </w:r>
      <w:r w:rsidRPr="00044645">
        <w:rPr>
          <w:rFonts w:ascii="Trebuchet MS" w:hAnsi="Trebuchet MS"/>
          <w:spacing w:val="6"/>
        </w:rPr>
        <w:t xml:space="preserve"> </w:t>
      </w:r>
      <w:r w:rsidRPr="00044645">
        <w:rPr>
          <w:rFonts w:ascii="Trebuchet MS" w:hAnsi="Trebuchet MS"/>
          <w:spacing w:val="-2"/>
        </w:rPr>
        <w:t>the candidate</w:t>
      </w:r>
      <w:r w:rsidRPr="00044645">
        <w:rPr>
          <w:rFonts w:ascii="Trebuchet MS" w:hAnsi="Trebuchet MS"/>
          <w:spacing w:val="-5"/>
        </w:rPr>
        <w:t xml:space="preserve"> </w:t>
      </w:r>
      <w:r w:rsidRPr="00044645">
        <w:rPr>
          <w:rFonts w:ascii="Trebuchet MS" w:hAnsi="Trebuchet MS"/>
          <w:spacing w:val="-2"/>
        </w:rPr>
        <w:t>via</w:t>
      </w:r>
      <w:r w:rsidRPr="00044645">
        <w:rPr>
          <w:rFonts w:ascii="Trebuchet MS" w:hAnsi="Trebuchet MS"/>
          <w:spacing w:val="-6"/>
        </w:rPr>
        <w:t xml:space="preserve"> </w:t>
      </w:r>
      <w:r w:rsidRPr="00044645">
        <w:rPr>
          <w:rFonts w:ascii="Trebuchet MS" w:hAnsi="Trebuchet MS"/>
          <w:spacing w:val="-2"/>
        </w:rPr>
        <w:t>telephonic</w:t>
      </w:r>
      <w:r w:rsidRPr="00044645">
        <w:rPr>
          <w:rFonts w:ascii="Trebuchet MS" w:hAnsi="Trebuchet MS"/>
          <w:spacing w:val="-12"/>
        </w:rPr>
        <w:t xml:space="preserve"> </w:t>
      </w:r>
      <w:r w:rsidRPr="00044645">
        <w:rPr>
          <w:rFonts w:ascii="Trebuchet MS" w:hAnsi="Trebuchet MS"/>
          <w:spacing w:val="-2"/>
        </w:rPr>
        <w:t>interview.</w:t>
      </w:r>
    </w:p>
    <w:p w14:paraId="5439952B"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after="0" w:line="240" w:lineRule="auto"/>
        <w:ind w:hanging="361"/>
        <w:contextualSpacing w:val="0"/>
        <w:jc w:val="both"/>
        <w:rPr>
          <w:rFonts w:ascii="Trebuchet MS" w:hAnsi="Trebuchet MS"/>
        </w:rPr>
      </w:pPr>
      <w:r w:rsidRPr="00044645">
        <w:rPr>
          <w:rFonts w:ascii="Trebuchet MS" w:hAnsi="Trebuchet MS"/>
          <w:spacing w:val="-1"/>
        </w:rPr>
        <w:t>Scheduling</w:t>
      </w:r>
      <w:r w:rsidRPr="00044645">
        <w:rPr>
          <w:rFonts w:ascii="Trebuchet MS" w:hAnsi="Trebuchet MS"/>
          <w:spacing w:val="-14"/>
        </w:rPr>
        <w:t xml:space="preserve"> </w:t>
      </w:r>
      <w:r w:rsidRPr="00044645">
        <w:rPr>
          <w:rFonts w:ascii="Trebuchet MS" w:hAnsi="Trebuchet MS"/>
          <w:spacing w:val="-1"/>
        </w:rPr>
        <w:t>onsite</w:t>
      </w:r>
      <w:r w:rsidRPr="00044645">
        <w:rPr>
          <w:rFonts w:ascii="Trebuchet MS" w:hAnsi="Trebuchet MS"/>
          <w:spacing w:val="-16"/>
        </w:rPr>
        <w:t xml:space="preserve"> </w:t>
      </w:r>
      <w:r w:rsidRPr="00044645">
        <w:rPr>
          <w:rFonts w:ascii="Trebuchet MS" w:hAnsi="Trebuchet MS"/>
          <w:spacing w:val="-1"/>
        </w:rPr>
        <w:t>/</w:t>
      </w:r>
      <w:r w:rsidRPr="00044645">
        <w:rPr>
          <w:rFonts w:ascii="Trebuchet MS" w:hAnsi="Trebuchet MS"/>
          <w:spacing w:val="-10"/>
        </w:rPr>
        <w:t xml:space="preserve"> </w:t>
      </w:r>
      <w:r w:rsidRPr="00044645">
        <w:rPr>
          <w:rFonts w:ascii="Trebuchet MS" w:hAnsi="Trebuchet MS"/>
          <w:spacing w:val="-1"/>
        </w:rPr>
        <w:t>phone</w:t>
      </w:r>
      <w:r w:rsidRPr="00044645">
        <w:rPr>
          <w:rFonts w:ascii="Trebuchet MS" w:hAnsi="Trebuchet MS"/>
          <w:spacing w:val="-11"/>
        </w:rPr>
        <w:t xml:space="preserve"> </w:t>
      </w:r>
      <w:r w:rsidRPr="00044645">
        <w:rPr>
          <w:rFonts w:ascii="Trebuchet MS" w:hAnsi="Trebuchet MS"/>
          <w:spacing w:val="-1"/>
        </w:rPr>
        <w:t>interviews</w:t>
      </w:r>
      <w:r w:rsidRPr="00044645">
        <w:rPr>
          <w:rFonts w:ascii="Trebuchet MS" w:hAnsi="Trebuchet MS"/>
          <w:spacing w:val="-14"/>
        </w:rPr>
        <w:t xml:space="preserve"> </w:t>
      </w:r>
      <w:r w:rsidRPr="00044645">
        <w:rPr>
          <w:rFonts w:ascii="Trebuchet MS" w:hAnsi="Trebuchet MS"/>
        </w:rPr>
        <w:t>between</w:t>
      </w:r>
      <w:r w:rsidRPr="00044645">
        <w:rPr>
          <w:rFonts w:ascii="Trebuchet MS" w:hAnsi="Trebuchet MS"/>
          <w:spacing w:val="-22"/>
        </w:rPr>
        <w:t xml:space="preserve"> </w:t>
      </w:r>
      <w:r w:rsidRPr="00044645">
        <w:rPr>
          <w:rFonts w:ascii="Trebuchet MS" w:hAnsi="Trebuchet MS"/>
        </w:rPr>
        <w:t>candidate</w:t>
      </w:r>
      <w:r w:rsidRPr="00044645">
        <w:rPr>
          <w:rFonts w:ascii="Trebuchet MS" w:hAnsi="Trebuchet MS"/>
          <w:spacing w:val="-10"/>
        </w:rPr>
        <w:t xml:space="preserve"> </w:t>
      </w:r>
      <w:r w:rsidRPr="00044645">
        <w:rPr>
          <w:rFonts w:ascii="Trebuchet MS" w:hAnsi="Trebuchet MS"/>
        </w:rPr>
        <w:t>and</w:t>
      </w:r>
      <w:r w:rsidRPr="00044645">
        <w:rPr>
          <w:rFonts w:ascii="Trebuchet MS" w:hAnsi="Trebuchet MS"/>
          <w:spacing w:val="-22"/>
        </w:rPr>
        <w:t xml:space="preserve"> </w:t>
      </w:r>
      <w:r w:rsidRPr="00044645">
        <w:rPr>
          <w:rFonts w:ascii="Trebuchet MS" w:hAnsi="Trebuchet MS"/>
        </w:rPr>
        <w:t>client.</w:t>
      </w:r>
    </w:p>
    <w:p w14:paraId="401C7ED1"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before="5" w:after="0" w:line="266" w:lineRule="exact"/>
        <w:ind w:hanging="361"/>
        <w:contextualSpacing w:val="0"/>
        <w:jc w:val="both"/>
        <w:rPr>
          <w:rFonts w:ascii="Trebuchet MS" w:hAnsi="Trebuchet MS"/>
        </w:rPr>
      </w:pPr>
      <w:r w:rsidRPr="00044645">
        <w:rPr>
          <w:rFonts w:ascii="Trebuchet MS" w:hAnsi="Trebuchet MS"/>
          <w:spacing w:val="-1"/>
        </w:rPr>
        <w:t>Keep</w:t>
      </w:r>
      <w:r w:rsidRPr="00044645">
        <w:rPr>
          <w:rFonts w:ascii="Trebuchet MS" w:hAnsi="Trebuchet MS"/>
          <w:spacing w:val="-22"/>
        </w:rPr>
        <w:t xml:space="preserve"> </w:t>
      </w:r>
      <w:r w:rsidRPr="00044645">
        <w:rPr>
          <w:rFonts w:ascii="Trebuchet MS" w:hAnsi="Trebuchet MS"/>
          <w:spacing w:val="-1"/>
        </w:rPr>
        <w:t>candidate</w:t>
      </w:r>
      <w:r w:rsidRPr="00044645">
        <w:rPr>
          <w:rFonts w:ascii="Trebuchet MS" w:hAnsi="Trebuchet MS"/>
          <w:spacing w:val="-16"/>
        </w:rPr>
        <w:t xml:space="preserve"> </w:t>
      </w:r>
      <w:r w:rsidRPr="00044645">
        <w:rPr>
          <w:rFonts w:ascii="Trebuchet MS" w:hAnsi="Trebuchet MS"/>
          <w:spacing w:val="-1"/>
        </w:rPr>
        <w:t>and</w:t>
      </w:r>
      <w:r w:rsidRPr="00044645">
        <w:rPr>
          <w:rFonts w:ascii="Trebuchet MS" w:hAnsi="Trebuchet MS"/>
          <w:spacing w:val="-18"/>
        </w:rPr>
        <w:t xml:space="preserve"> </w:t>
      </w:r>
      <w:r w:rsidRPr="00044645">
        <w:rPr>
          <w:rFonts w:ascii="Trebuchet MS" w:hAnsi="Trebuchet MS"/>
          <w:spacing w:val="-1"/>
        </w:rPr>
        <w:t>employers</w:t>
      </w:r>
      <w:r w:rsidRPr="00044645">
        <w:rPr>
          <w:rFonts w:ascii="Trebuchet MS" w:hAnsi="Trebuchet MS"/>
          <w:spacing w:val="-11"/>
        </w:rPr>
        <w:t xml:space="preserve"> </w:t>
      </w:r>
      <w:r w:rsidRPr="00044645">
        <w:rPr>
          <w:rFonts w:ascii="Trebuchet MS" w:hAnsi="Trebuchet MS"/>
          <w:spacing w:val="-1"/>
        </w:rPr>
        <w:t>posted</w:t>
      </w:r>
      <w:r w:rsidRPr="00044645">
        <w:rPr>
          <w:rFonts w:ascii="Trebuchet MS" w:hAnsi="Trebuchet MS"/>
          <w:spacing w:val="-16"/>
        </w:rPr>
        <w:t xml:space="preserve"> </w:t>
      </w:r>
      <w:r w:rsidRPr="00044645">
        <w:rPr>
          <w:rFonts w:ascii="Trebuchet MS" w:hAnsi="Trebuchet MS"/>
          <w:spacing w:val="-1"/>
        </w:rPr>
        <w:t>with</w:t>
      </w:r>
      <w:r w:rsidRPr="00044645">
        <w:rPr>
          <w:rFonts w:ascii="Trebuchet MS" w:hAnsi="Trebuchet MS"/>
          <w:spacing w:val="-17"/>
        </w:rPr>
        <w:t xml:space="preserve"> </w:t>
      </w:r>
      <w:proofErr w:type="gramStart"/>
      <w:r w:rsidRPr="00044645">
        <w:rPr>
          <w:rFonts w:ascii="Trebuchet MS" w:hAnsi="Trebuchet MS"/>
        </w:rPr>
        <w:t>the</w:t>
      </w:r>
      <w:r w:rsidRPr="00044645">
        <w:rPr>
          <w:rFonts w:ascii="Trebuchet MS" w:hAnsi="Trebuchet MS"/>
          <w:spacing w:val="-11"/>
        </w:rPr>
        <w:t xml:space="preserve"> </w:t>
      </w:r>
      <w:r w:rsidRPr="00044645">
        <w:rPr>
          <w:rFonts w:ascii="Trebuchet MS" w:hAnsi="Trebuchet MS"/>
        </w:rPr>
        <w:t>feedback</w:t>
      </w:r>
      <w:proofErr w:type="gramEnd"/>
      <w:r w:rsidRPr="00044645">
        <w:rPr>
          <w:rFonts w:ascii="Trebuchet MS" w:hAnsi="Trebuchet MS"/>
          <w:spacing w:val="-10"/>
        </w:rPr>
        <w:t xml:space="preserve"> </w:t>
      </w:r>
      <w:r w:rsidRPr="00044645">
        <w:rPr>
          <w:rFonts w:ascii="Trebuchet MS" w:hAnsi="Trebuchet MS"/>
        </w:rPr>
        <w:t>from</w:t>
      </w:r>
      <w:r w:rsidRPr="00044645">
        <w:rPr>
          <w:rFonts w:ascii="Trebuchet MS" w:hAnsi="Trebuchet MS"/>
          <w:spacing w:val="-11"/>
        </w:rPr>
        <w:t xml:space="preserve"> </w:t>
      </w:r>
      <w:r w:rsidRPr="00044645">
        <w:rPr>
          <w:rFonts w:ascii="Trebuchet MS" w:hAnsi="Trebuchet MS"/>
        </w:rPr>
        <w:t>clients.</w:t>
      </w:r>
    </w:p>
    <w:p w14:paraId="2039FCDB"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after="0" w:line="264" w:lineRule="exact"/>
        <w:ind w:hanging="361"/>
        <w:contextualSpacing w:val="0"/>
        <w:jc w:val="both"/>
        <w:rPr>
          <w:rFonts w:ascii="Trebuchet MS" w:hAnsi="Trebuchet MS"/>
        </w:rPr>
      </w:pPr>
      <w:r w:rsidRPr="00044645">
        <w:rPr>
          <w:rFonts w:ascii="Trebuchet MS" w:hAnsi="Trebuchet MS"/>
          <w:spacing w:val="-1"/>
        </w:rPr>
        <w:t>Follow-up</w:t>
      </w:r>
      <w:r w:rsidRPr="00044645">
        <w:rPr>
          <w:rFonts w:ascii="Trebuchet MS" w:hAnsi="Trebuchet MS"/>
          <w:spacing w:val="-22"/>
        </w:rPr>
        <w:t xml:space="preserve"> </w:t>
      </w:r>
      <w:r w:rsidRPr="00044645">
        <w:rPr>
          <w:rFonts w:ascii="Trebuchet MS" w:hAnsi="Trebuchet MS"/>
          <w:spacing w:val="-1"/>
        </w:rPr>
        <w:t>with</w:t>
      </w:r>
      <w:r w:rsidRPr="00044645">
        <w:rPr>
          <w:rFonts w:ascii="Trebuchet MS" w:hAnsi="Trebuchet MS"/>
          <w:spacing w:val="-22"/>
        </w:rPr>
        <w:t xml:space="preserve"> </w:t>
      </w:r>
      <w:r w:rsidRPr="00044645">
        <w:rPr>
          <w:rFonts w:ascii="Trebuchet MS" w:hAnsi="Trebuchet MS"/>
          <w:spacing w:val="-1"/>
        </w:rPr>
        <w:t>selected</w:t>
      </w:r>
      <w:r w:rsidRPr="00044645">
        <w:rPr>
          <w:rFonts w:ascii="Trebuchet MS" w:hAnsi="Trebuchet MS"/>
          <w:spacing w:val="-16"/>
        </w:rPr>
        <w:t xml:space="preserve"> </w:t>
      </w:r>
      <w:r w:rsidRPr="00044645">
        <w:rPr>
          <w:rFonts w:ascii="Trebuchet MS" w:hAnsi="Trebuchet MS"/>
          <w:spacing w:val="-1"/>
        </w:rPr>
        <w:t>candidates</w:t>
      </w:r>
      <w:r w:rsidRPr="00044645">
        <w:rPr>
          <w:rFonts w:ascii="Trebuchet MS" w:hAnsi="Trebuchet MS"/>
          <w:spacing w:val="-11"/>
        </w:rPr>
        <w:t xml:space="preserve"> </w:t>
      </w:r>
      <w:r w:rsidRPr="00044645">
        <w:rPr>
          <w:rFonts w:ascii="Trebuchet MS" w:hAnsi="Trebuchet MS"/>
          <w:spacing w:val="-1"/>
        </w:rPr>
        <w:t>to</w:t>
      </w:r>
      <w:r w:rsidRPr="00044645">
        <w:rPr>
          <w:rFonts w:ascii="Trebuchet MS" w:hAnsi="Trebuchet MS"/>
          <w:spacing w:val="-8"/>
        </w:rPr>
        <w:t xml:space="preserve"> </w:t>
      </w:r>
      <w:r w:rsidRPr="00044645">
        <w:rPr>
          <w:rFonts w:ascii="Trebuchet MS" w:hAnsi="Trebuchet MS"/>
        </w:rPr>
        <w:t>confirm</w:t>
      </w:r>
      <w:r w:rsidRPr="00044645">
        <w:rPr>
          <w:rFonts w:ascii="Trebuchet MS" w:hAnsi="Trebuchet MS"/>
          <w:spacing w:val="-6"/>
        </w:rPr>
        <w:t xml:space="preserve"> </w:t>
      </w:r>
      <w:r w:rsidRPr="00044645">
        <w:rPr>
          <w:rFonts w:ascii="Trebuchet MS" w:hAnsi="Trebuchet MS"/>
        </w:rPr>
        <w:t>their</w:t>
      </w:r>
      <w:r w:rsidRPr="00044645">
        <w:rPr>
          <w:rFonts w:ascii="Trebuchet MS" w:hAnsi="Trebuchet MS"/>
          <w:spacing w:val="-16"/>
        </w:rPr>
        <w:t xml:space="preserve"> </w:t>
      </w:r>
      <w:r w:rsidRPr="00044645">
        <w:rPr>
          <w:rFonts w:ascii="Trebuchet MS" w:hAnsi="Trebuchet MS"/>
        </w:rPr>
        <w:t>DOJ</w:t>
      </w:r>
      <w:r w:rsidRPr="00044645">
        <w:rPr>
          <w:rFonts w:ascii="Trebuchet MS" w:hAnsi="Trebuchet MS"/>
          <w:spacing w:val="-5"/>
        </w:rPr>
        <w:t xml:space="preserve"> </w:t>
      </w:r>
      <w:r w:rsidRPr="00044645">
        <w:rPr>
          <w:rFonts w:ascii="Trebuchet MS" w:hAnsi="Trebuchet MS"/>
        </w:rPr>
        <w:t>and</w:t>
      </w:r>
      <w:r w:rsidRPr="00044645">
        <w:rPr>
          <w:rFonts w:ascii="Trebuchet MS" w:hAnsi="Trebuchet MS"/>
          <w:spacing w:val="-22"/>
        </w:rPr>
        <w:t xml:space="preserve"> </w:t>
      </w:r>
      <w:r w:rsidRPr="00044645">
        <w:rPr>
          <w:rFonts w:ascii="Trebuchet MS" w:hAnsi="Trebuchet MS"/>
        </w:rPr>
        <w:t>keep</w:t>
      </w:r>
      <w:r w:rsidRPr="00044645">
        <w:rPr>
          <w:rFonts w:ascii="Trebuchet MS" w:hAnsi="Trebuchet MS"/>
          <w:spacing w:val="-17"/>
        </w:rPr>
        <w:t xml:space="preserve"> </w:t>
      </w:r>
      <w:proofErr w:type="gramStart"/>
      <w:r w:rsidRPr="00044645">
        <w:rPr>
          <w:rFonts w:ascii="Trebuchet MS" w:hAnsi="Trebuchet MS"/>
        </w:rPr>
        <w:t>a</w:t>
      </w:r>
      <w:r w:rsidRPr="00044645">
        <w:rPr>
          <w:rFonts w:ascii="Trebuchet MS" w:hAnsi="Trebuchet MS"/>
          <w:spacing w:val="-2"/>
        </w:rPr>
        <w:t xml:space="preserve"> </w:t>
      </w:r>
      <w:r w:rsidRPr="00044645">
        <w:rPr>
          <w:rFonts w:ascii="Trebuchet MS" w:hAnsi="Trebuchet MS"/>
        </w:rPr>
        <w:t>track</w:t>
      </w:r>
      <w:proofErr w:type="gramEnd"/>
      <w:r w:rsidRPr="00044645">
        <w:rPr>
          <w:rFonts w:ascii="Trebuchet MS" w:hAnsi="Trebuchet MS"/>
          <w:spacing w:val="-6"/>
        </w:rPr>
        <w:t xml:space="preserve"> </w:t>
      </w:r>
      <w:r w:rsidRPr="00044645">
        <w:rPr>
          <w:rFonts w:ascii="Trebuchet MS" w:hAnsi="Trebuchet MS"/>
        </w:rPr>
        <w:t>on</w:t>
      </w:r>
      <w:r w:rsidRPr="00044645">
        <w:rPr>
          <w:rFonts w:ascii="Trebuchet MS" w:hAnsi="Trebuchet MS"/>
          <w:spacing w:val="2"/>
        </w:rPr>
        <w:t xml:space="preserve"> </w:t>
      </w:r>
      <w:r w:rsidRPr="00044645">
        <w:rPr>
          <w:rFonts w:ascii="Trebuchet MS" w:hAnsi="Trebuchet MS"/>
        </w:rPr>
        <w:t>the</w:t>
      </w:r>
      <w:r w:rsidRPr="00044645">
        <w:rPr>
          <w:rFonts w:ascii="Trebuchet MS" w:hAnsi="Trebuchet MS"/>
          <w:spacing w:val="-6"/>
        </w:rPr>
        <w:t xml:space="preserve"> </w:t>
      </w:r>
      <w:r w:rsidRPr="00044645">
        <w:rPr>
          <w:rFonts w:ascii="Trebuchet MS" w:hAnsi="Trebuchet MS"/>
        </w:rPr>
        <w:t>same</w:t>
      </w:r>
    </w:p>
    <w:p w14:paraId="6BA62ABB"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after="0" w:line="266" w:lineRule="exact"/>
        <w:ind w:hanging="361"/>
        <w:contextualSpacing w:val="0"/>
        <w:jc w:val="both"/>
        <w:rPr>
          <w:rFonts w:ascii="Trebuchet MS" w:hAnsi="Trebuchet MS"/>
        </w:rPr>
      </w:pPr>
      <w:r w:rsidRPr="00044645">
        <w:rPr>
          <w:rFonts w:ascii="Trebuchet MS" w:hAnsi="Trebuchet MS"/>
          <w:spacing w:val="-2"/>
        </w:rPr>
        <w:t>Preparing</w:t>
      </w:r>
      <w:r w:rsidRPr="00044645">
        <w:rPr>
          <w:rFonts w:ascii="Trebuchet MS" w:hAnsi="Trebuchet MS"/>
        </w:rPr>
        <w:t xml:space="preserve"> </w:t>
      </w:r>
      <w:r w:rsidRPr="00044645">
        <w:rPr>
          <w:rFonts w:ascii="Trebuchet MS" w:hAnsi="Trebuchet MS"/>
          <w:spacing w:val="-2"/>
        </w:rPr>
        <w:t>the</w:t>
      </w:r>
      <w:r w:rsidRPr="00044645">
        <w:rPr>
          <w:rFonts w:ascii="Trebuchet MS" w:hAnsi="Trebuchet MS"/>
          <w:spacing w:val="-10"/>
        </w:rPr>
        <w:t xml:space="preserve"> </w:t>
      </w:r>
      <w:r w:rsidRPr="00044645">
        <w:rPr>
          <w:rFonts w:ascii="Trebuchet MS" w:hAnsi="Trebuchet MS"/>
          <w:spacing w:val="-2"/>
        </w:rPr>
        <w:t>periodical</w:t>
      </w:r>
      <w:r w:rsidRPr="00044645">
        <w:rPr>
          <w:rFonts w:ascii="Trebuchet MS" w:hAnsi="Trebuchet MS"/>
          <w:spacing w:val="2"/>
        </w:rPr>
        <w:t xml:space="preserve"> </w:t>
      </w:r>
      <w:r w:rsidRPr="00044645">
        <w:rPr>
          <w:rFonts w:ascii="Trebuchet MS" w:hAnsi="Trebuchet MS"/>
          <w:spacing w:val="-2"/>
        </w:rPr>
        <w:t>status</w:t>
      </w:r>
      <w:r w:rsidRPr="00044645">
        <w:rPr>
          <w:rFonts w:ascii="Trebuchet MS" w:hAnsi="Trebuchet MS"/>
          <w:spacing w:val="-12"/>
        </w:rPr>
        <w:t xml:space="preserve"> </w:t>
      </w:r>
      <w:r w:rsidRPr="00044645">
        <w:rPr>
          <w:rFonts w:ascii="Trebuchet MS" w:hAnsi="Trebuchet MS"/>
          <w:spacing w:val="-1"/>
        </w:rPr>
        <w:t>reports.</w:t>
      </w:r>
    </w:p>
    <w:p w14:paraId="60C24B95" w14:textId="77777777" w:rsidR="00062B7D" w:rsidRPr="00044645" w:rsidRDefault="00062B7D" w:rsidP="00B56D5C">
      <w:pPr>
        <w:pStyle w:val="ListParagraph"/>
        <w:widowControl w:val="0"/>
        <w:numPr>
          <w:ilvl w:val="0"/>
          <w:numId w:val="33"/>
        </w:numPr>
        <w:tabs>
          <w:tab w:val="left" w:pos="820"/>
          <w:tab w:val="left" w:pos="821"/>
        </w:tabs>
        <w:autoSpaceDE w:val="0"/>
        <w:autoSpaceDN w:val="0"/>
        <w:spacing w:before="1" w:after="0" w:line="240" w:lineRule="auto"/>
        <w:ind w:hanging="361"/>
        <w:contextualSpacing w:val="0"/>
        <w:jc w:val="both"/>
        <w:rPr>
          <w:rFonts w:ascii="Trebuchet MS" w:hAnsi="Trebuchet MS"/>
        </w:rPr>
      </w:pPr>
      <w:r w:rsidRPr="00044645">
        <w:rPr>
          <w:rFonts w:ascii="Trebuchet MS" w:hAnsi="Trebuchet MS"/>
          <w:spacing w:val="-1"/>
        </w:rPr>
        <w:t>Proactively</w:t>
      </w:r>
      <w:r w:rsidRPr="00044645">
        <w:rPr>
          <w:rFonts w:ascii="Trebuchet MS" w:hAnsi="Trebuchet MS"/>
          <w:spacing w:val="-15"/>
        </w:rPr>
        <w:t xml:space="preserve"> </w:t>
      </w:r>
      <w:r w:rsidRPr="00044645">
        <w:rPr>
          <w:rFonts w:ascii="Trebuchet MS" w:hAnsi="Trebuchet MS"/>
          <w:spacing w:val="-1"/>
        </w:rPr>
        <w:t>build</w:t>
      </w:r>
      <w:r w:rsidRPr="00044645">
        <w:rPr>
          <w:rFonts w:ascii="Trebuchet MS" w:hAnsi="Trebuchet MS"/>
          <w:spacing w:val="-21"/>
        </w:rPr>
        <w:t xml:space="preserve"> </w:t>
      </w:r>
      <w:r w:rsidRPr="00044645">
        <w:rPr>
          <w:rFonts w:ascii="Trebuchet MS" w:hAnsi="Trebuchet MS"/>
          <w:spacing w:val="-1"/>
        </w:rPr>
        <w:t>a</w:t>
      </w:r>
      <w:r w:rsidRPr="00044645">
        <w:rPr>
          <w:rFonts w:ascii="Trebuchet MS" w:hAnsi="Trebuchet MS"/>
          <w:spacing w:val="-21"/>
        </w:rPr>
        <w:t xml:space="preserve"> </w:t>
      </w:r>
      <w:r w:rsidRPr="00044645">
        <w:rPr>
          <w:rFonts w:ascii="Trebuchet MS" w:hAnsi="Trebuchet MS"/>
          <w:spacing w:val="-1"/>
        </w:rPr>
        <w:t>resume</w:t>
      </w:r>
      <w:r w:rsidRPr="00044645">
        <w:rPr>
          <w:rFonts w:ascii="Trebuchet MS" w:hAnsi="Trebuchet MS"/>
          <w:spacing w:val="-15"/>
        </w:rPr>
        <w:t xml:space="preserve"> </w:t>
      </w:r>
      <w:r w:rsidRPr="00044645">
        <w:rPr>
          <w:rFonts w:ascii="Trebuchet MS" w:hAnsi="Trebuchet MS"/>
          <w:spacing w:val="-1"/>
        </w:rPr>
        <w:t>database</w:t>
      </w:r>
      <w:r w:rsidRPr="00044645">
        <w:rPr>
          <w:rFonts w:ascii="Trebuchet MS" w:hAnsi="Trebuchet MS"/>
          <w:spacing w:val="-19"/>
        </w:rPr>
        <w:t xml:space="preserve"> </w:t>
      </w:r>
      <w:r w:rsidRPr="00044645">
        <w:rPr>
          <w:rFonts w:ascii="Trebuchet MS" w:hAnsi="Trebuchet MS"/>
          <w:spacing w:val="-1"/>
        </w:rPr>
        <w:t>for</w:t>
      </w:r>
      <w:r w:rsidRPr="00044645">
        <w:rPr>
          <w:rFonts w:ascii="Trebuchet MS" w:hAnsi="Trebuchet MS"/>
          <w:spacing w:val="-16"/>
        </w:rPr>
        <w:t xml:space="preserve"> </w:t>
      </w:r>
      <w:r w:rsidRPr="00044645">
        <w:rPr>
          <w:rFonts w:ascii="Trebuchet MS" w:hAnsi="Trebuchet MS"/>
          <w:spacing w:val="-1"/>
        </w:rPr>
        <w:t>upcoming/highly</w:t>
      </w:r>
      <w:r w:rsidRPr="00044645">
        <w:rPr>
          <w:rFonts w:ascii="Trebuchet MS" w:hAnsi="Trebuchet MS"/>
          <w:spacing w:val="-14"/>
        </w:rPr>
        <w:t xml:space="preserve"> </w:t>
      </w:r>
      <w:r w:rsidRPr="00044645">
        <w:rPr>
          <w:rFonts w:ascii="Trebuchet MS" w:hAnsi="Trebuchet MS"/>
        </w:rPr>
        <w:t>potential</w:t>
      </w:r>
      <w:r w:rsidRPr="00044645">
        <w:rPr>
          <w:rFonts w:ascii="Trebuchet MS" w:hAnsi="Trebuchet MS"/>
          <w:spacing w:val="-8"/>
        </w:rPr>
        <w:t xml:space="preserve"> </w:t>
      </w:r>
      <w:r w:rsidRPr="00044645">
        <w:rPr>
          <w:rFonts w:ascii="Trebuchet MS" w:hAnsi="Trebuchet MS"/>
        </w:rPr>
        <w:t>requirements.</w:t>
      </w:r>
    </w:p>
    <w:p w14:paraId="18DA7284" w14:textId="77777777" w:rsidR="00062B7D" w:rsidRPr="00044645" w:rsidRDefault="00062B7D" w:rsidP="00B56D5C">
      <w:pPr>
        <w:pStyle w:val="BodyText"/>
        <w:ind w:left="0" w:firstLine="0"/>
        <w:jc w:val="both"/>
        <w:rPr>
          <w:rFonts w:ascii="Trebuchet MS" w:hAnsi="Trebuchet MS"/>
        </w:rPr>
      </w:pPr>
    </w:p>
    <w:p w14:paraId="17A273A4" w14:textId="77777777" w:rsidR="00ED7C9C" w:rsidRPr="001909EC" w:rsidRDefault="00ED7C9C" w:rsidP="00B56D5C">
      <w:pPr>
        <w:jc w:val="both"/>
        <w:rPr>
          <w:rFonts w:ascii="Trebuchet MS" w:hAnsi="Trebuchet MS" w:cs="Segoe UI"/>
          <w:b/>
          <w:bCs/>
          <w:color w:val="002060"/>
          <w:sz w:val="20"/>
          <w:szCs w:val="20"/>
          <w:lang w:eastAsia="en-IN"/>
        </w:rPr>
      </w:pPr>
    </w:p>
    <w:p w14:paraId="5380D01C" w14:textId="77777777" w:rsidR="00062B7D" w:rsidRDefault="00062B7D" w:rsidP="00B56D5C">
      <w:pPr>
        <w:jc w:val="both"/>
        <w:rPr>
          <w:rFonts w:ascii="Trebuchet MS" w:hAnsi="Trebuchet MS" w:cs="Segoe UI"/>
          <w:b/>
          <w:bCs/>
          <w:sz w:val="20"/>
          <w:szCs w:val="20"/>
          <w:lang w:eastAsia="en-IN"/>
        </w:rPr>
      </w:pPr>
      <w:r w:rsidRPr="0014079D">
        <w:rPr>
          <w:rFonts w:ascii="Trebuchet MS" w:hAnsi="Trebuchet MS" w:cs="Segoe UI"/>
          <w:b/>
          <w:bCs/>
          <w:sz w:val="20"/>
          <w:szCs w:val="20"/>
          <w:lang w:eastAsia="en-IN"/>
        </w:rPr>
        <w:t xml:space="preserve">US Operation Clients: Cognizant, HCL </w:t>
      </w:r>
      <w:proofErr w:type="spellStart"/>
      <w:proofErr w:type="gramStart"/>
      <w:r w:rsidRPr="0014079D">
        <w:rPr>
          <w:rFonts w:ascii="Trebuchet MS" w:hAnsi="Trebuchet MS" w:cs="Segoe UI"/>
          <w:b/>
          <w:bCs/>
          <w:sz w:val="20"/>
          <w:szCs w:val="20"/>
          <w:lang w:eastAsia="en-IN"/>
        </w:rPr>
        <w:t>America,Microland</w:t>
      </w:r>
      <w:proofErr w:type="gramEnd"/>
      <w:r w:rsidRPr="0014079D">
        <w:rPr>
          <w:rFonts w:ascii="Trebuchet MS" w:hAnsi="Trebuchet MS" w:cs="Segoe UI"/>
          <w:b/>
          <w:bCs/>
          <w:sz w:val="20"/>
          <w:szCs w:val="20"/>
          <w:lang w:eastAsia="en-IN"/>
        </w:rPr>
        <w:t>,Beckton</w:t>
      </w:r>
      <w:proofErr w:type="spellEnd"/>
      <w:r w:rsidRPr="0014079D">
        <w:rPr>
          <w:rFonts w:ascii="Trebuchet MS" w:hAnsi="Trebuchet MS" w:cs="Segoe UI"/>
          <w:b/>
          <w:bCs/>
          <w:sz w:val="20"/>
          <w:szCs w:val="20"/>
          <w:lang w:eastAsia="en-IN"/>
        </w:rPr>
        <w:t xml:space="preserve"> and </w:t>
      </w:r>
      <w:proofErr w:type="spellStart"/>
      <w:proofErr w:type="gramStart"/>
      <w:r w:rsidRPr="0014079D">
        <w:rPr>
          <w:rFonts w:ascii="Trebuchet MS" w:hAnsi="Trebuchet MS" w:cs="Segoe UI"/>
          <w:b/>
          <w:bCs/>
          <w:sz w:val="20"/>
          <w:szCs w:val="20"/>
          <w:lang w:eastAsia="en-IN"/>
        </w:rPr>
        <w:t>Dickinson,CSS</w:t>
      </w:r>
      <w:proofErr w:type="spellEnd"/>
      <w:proofErr w:type="gramEnd"/>
      <w:r w:rsidRPr="0014079D">
        <w:rPr>
          <w:rFonts w:ascii="Trebuchet MS" w:hAnsi="Trebuchet MS" w:cs="Segoe UI"/>
          <w:b/>
          <w:bCs/>
          <w:sz w:val="20"/>
          <w:szCs w:val="20"/>
          <w:lang w:eastAsia="en-IN"/>
        </w:rPr>
        <w:t xml:space="preserve"> Corp, Ness </w:t>
      </w:r>
      <w:proofErr w:type="spellStart"/>
      <w:proofErr w:type="gramStart"/>
      <w:r w:rsidRPr="0014079D">
        <w:rPr>
          <w:rFonts w:ascii="Trebuchet MS" w:hAnsi="Trebuchet MS" w:cs="Segoe UI"/>
          <w:b/>
          <w:bCs/>
          <w:sz w:val="20"/>
          <w:szCs w:val="20"/>
          <w:lang w:eastAsia="en-IN"/>
        </w:rPr>
        <w:t>Digital,American</w:t>
      </w:r>
      <w:proofErr w:type="spellEnd"/>
      <w:proofErr w:type="gramEnd"/>
      <w:r w:rsidRPr="0014079D">
        <w:rPr>
          <w:rFonts w:ascii="Trebuchet MS" w:hAnsi="Trebuchet MS" w:cs="Segoe UI"/>
          <w:b/>
          <w:bCs/>
          <w:sz w:val="20"/>
          <w:szCs w:val="20"/>
          <w:lang w:eastAsia="en-IN"/>
        </w:rPr>
        <w:t xml:space="preserve"> College of </w:t>
      </w:r>
      <w:proofErr w:type="spellStart"/>
      <w:proofErr w:type="gramStart"/>
      <w:r w:rsidRPr="0014079D">
        <w:rPr>
          <w:rFonts w:ascii="Trebuchet MS" w:hAnsi="Trebuchet MS" w:cs="Segoe UI"/>
          <w:b/>
          <w:bCs/>
          <w:sz w:val="20"/>
          <w:szCs w:val="20"/>
          <w:lang w:eastAsia="en-IN"/>
        </w:rPr>
        <w:t>Radiology,Mphasis</w:t>
      </w:r>
      <w:proofErr w:type="gramEnd"/>
      <w:r w:rsidRPr="0014079D">
        <w:rPr>
          <w:rFonts w:ascii="Trebuchet MS" w:hAnsi="Trebuchet MS" w:cs="Segoe UI"/>
          <w:b/>
          <w:bCs/>
          <w:sz w:val="20"/>
          <w:szCs w:val="20"/>
          <w:lang w:eastAsia="en-IN"/>
        </w:rPr>
        <w:t>,TCS</w:t>
      </w:r>
      <w:proofErr w:type="spellEnd"/>
    </w:p>
    <w:p w14:paraId="4E3B23EF" w14:textId="4E672C3F" w:rsidR="00ED7C9C" w:rsidRPr="0014079D" w:rsidRDefault="00ED7C9C" w:rsidP="00B56D5C">
      <w:pPr>
        <w:jc w:val="both"/>
        <w:rPr>
          <w:rFonts w:ascii="Trebuchet MS" w:hAnsi="Trebuchet MS" w:cs="Segoe UI"/>
          <w:b/>
          <w:bCs/>
          <w:sz w:val="20"/>
          <w:szCs w:val="20"/>
          <w:lang w:eastAsia="en-IN"/>
        </w:rPr>
      </w:pPr>
      <w:r w:rsidRPr="0014079D">
        <w:rPr>
          <w:rFonts w:ascii="Trebuchet MS" w:hAnsi="Trebuchet MS" w:cs="Segoe UI"/>
          <w:b/>
          <w:bCs/>
          <w:sz w:val="20"/>
          <w:szCs w:val="20"/>
          <w:lang w:eastAsia="en-IN"/>
        </w:rPr>
        <w:t xml:space="preserve">Domestic (India) Operation Clients: Aditya Birla | TCS | </w:t>
      </w:r>
      <w:proofErr w:type="spellStart"/>
      <w:r w:rsidRPr="0014079D">
        <w:rPr>
          <w:rFonts w:ascii="Trebuchet MS" w:hAnsi="Trebuchet MS" w:cs="Segoe UI"/>
          <w:b/>
          <w:bCs/>
          <w:sz w:val="20"/>
          <w:szCs w:val="20"/>
          <w:lang w:eastAsia="en-IN"/>
        </w:rPr>
        <w:t>Microland</w:t>
      </w:r>
      <w:proofErr w:type="spellEnd"/>
      <w:r w:rsidRPr="0014079D">
        <w:rPr>
          <w:rFonts w:ascii="Trebuchet MS" w:hAnsi="Trebuchet MS" w:cs="Segoe UI"/>
          <w:b/>
          <w:bCs/>
          <w:sz w:val="20"/>
          <w:szCs w:val="20"/>
          <w:lang w:eastAsia="en-IN"/>
        </w:rPr>
        <w:t xml:space="preserve"> | Chimera | Infosys</w:t>
      </w:r>
    </w:p>
    <w:p w14:paraId="00E4ED16" w14:textId="5E754C9E" w:rsidR="00ED7C9C" w:rsidRPr="0014079D" w:rsidRDefault="0014079D" w:rsidP="00B56D5C">
      <w:pPr>
        <w:jc w:val="both"/>
        <w:rPr>
          <w:rFonts w:ascii="Trebuchet MS" w:hAnsi="Trebuchet MS" w:cs="Segoe UI"/>
          <w:b/>
          <w:bCs/>
          <w:sz w:val="20"/>
          <w:szCs w:val="20"/>
          <w:lang w:eastAsia="en-IN"/>
        </w:rPr>
      </w:pPr>
      <w:r w:rsidRPr="0014079D">
        <w:rPr>
          <w:rFonts w:ascii="Trebuchet MS" w:hAnsi="Trebuchet MS" w:cs="Segoe UI"/>
          <w:b/>
          <w:bCs/>
          <w:sz w:val="20"/>
          <w:szCs w:val="20"/>
          <w:lang w:eastAsia="en-IN"/>
        </w:rPr>
        <w:t>VMS:</w:t>
      </w:r>
      <w:r w:rsidR="00ED7C9C" w:rsidRPr="0014079D">
        <w:rPr>
          <w:rFonts w:ascii="Trebuchet MS" w:hAnsi="Trebuchet MS" w:cs="Segoe UI"/>
          <w:b/>
          <w:bCs/>
          <w:sz w:val="20"/>
          <w:szCs w:val="20"/>
          <w:lang w:eastAsia="en-IN"/>
        </w:rPr>
        <w:t xml:space="preserve"> Beeline</w:t>
      </w:r>
    </w:p>
    <w:p w14:paraId="696811DF" w14:textId="77777777" w:rsidR="00ED7C9C" w:rsidRPr="001B2927" w:rsidRDefault="00ED7C9C" w:rsidP="00B56D5C">
      <w:pPr>
        <w:jc w:val="both"/>
        <w:rPr>
          <w:rFonts w:ascii="Trebuchet MS" w:hAnsi="Trebuchet MS" w:cs="Segoe UI"/>
          <w:b/>
          <w:bCs/>
          <w:sz w:val="20"/>
          <w:szCs w:val="20"/>
          <w:lang w:eastAsia="en-IN"/>
        </w:rPr>
      </w:pPr>
    </w:p>
    <w:p w14:paraId="5DFAA820" w14:textId="77777777" w:rsidR="0014095E" w:rsidRPr="001909EC" w:rsidRDefault="0014095E" w:rsidP="00B56D5C">
      <w:pPr>
        <w:jc w:val="both"/>
        <w:rPr>
          <w:rFonts w:ascii="Trebuchet MS" w:hAnsi="Trebuchet MS" w:cs="Arial"/>
          <w:b/>
          <w:bCs/>
          <w:color w:val="002060"/>
          <w:sz w:val="20"/>
          <w:szCs w:val="20"/>
        </w:rPr>
      </w:pPr>
      <w:r w:rsidRPr="001909EC">
        <w:rPr>
          <w:rFonts w:ascii="Trebuchet MS" w:hAnsi="Trebuchet MS" w:cs="Arial"/>
          <w:b/>
          <w:bCs/>
          <w:color w:val="002060"/>
          <w:sz w:val="20"/>
          <w:szCs w:val="20"/>
        </w:rPr>
        <w:t>Reveille Technologies, Guindy-Chennai</w:t>
      </w:r>
      <w:r w:rsidRPr="001909EC">
        <w:rPr>
          <w:rFonts w:ascii="Trebuchet MS" w:hAnsi="Trebuchet MS" w:cs="Arial"/>
          <w:b/>
          <w:bCs/>
          <w:color w:val="002060"/>
          <w:sz w:val="20"/>
          <w:szCs w:val="20"/>
        </w:rPr>
        <w:tab/>
      </w:r>
      <w:r w:rsidRPr="001909EC">
        <w:rPr>
          <w:rFonts w:ascii="Trebuchet MS" w:hAnsi="Trebuchet MS" w:cs="Arial"/>
          <w:b/>
          <w:bCs/>
          <w:color w:val="002060"/>
          <w:sz w:val="20"/>
          <w:szCs w:val="20"/>
        </w:rPr>
        <w:tab/>
      </w:r>
      <w:r w:rsidRPr="001909EC">
        <w:rPr>
          <w:rFonts w:ascii="Trebuchet MS" w:hAnsi="Trebuchet MS" w:cs="Arial"/>
          <w:b/>
          <w:bCs/>
          <w:color w:val="002060"/>
          <w:sz w:val="20"/>
          <w:szCs w:val="20"/>
        </w:rPr>
        <w:tab/>
      </w:r>
      <w:r w:rsidRPr="001909EC">
        <w:rPr>
          <w:rFonts w:ascii="Trebuchet MS" w:hAnsi="Trebuchet MS" w:cs="Arial"/>
          <w:b/>
          <w:bCs/>
          <w:color w:val="002060"/>
          <w:sz w:val="20"/>
          <w:szCs w:val="20"/>
        </w:rPr>
        <w:tab/>
        <w:t xml:space="preserve">                                      </w:t>
      </w:r>
    </w:p>
    <w:p w14:paraId="7410CD28" w14:textId="77777777" w:rsidR="0014095E" w:rsidRPr="001909EC" w:rsidRDefault="0014095E" w:rsidP="00B56D5C">
      <w:pPr>
        <w:jc w:val="both"/>
        <w:rPr>
          <w:rFonts w:ascii="Trebuchet MS" w:hAnsi="Trebuchet MS" w:cs="Arial"/>
          <w:b/>
          <w:bCs/>
          <w:color w:val="002060"/>
          <w:sz w:val="20"/>
          <w:szCs w:val="20"/>
        </w:rPr>
      </w:pPr>
      <w:r w:rsidRPr="001909EC">
        <w:rPr>
          <w:rFonts w:ascii="Trebuchet MS" w:hAnsi="Trebuchet MS" w:cs="Arial"/>
          <w:b/>
          <w:bCs/>
          <w:color w:val="002060"/>
          <w:sz w:val="20"/>
          <w:szCs w:val="20"/>
        </w:rPr>
        <w:t>July 2018 – Jan – 2019</w:t>
      </w:r>
    </w:p>
    <w:p w14:paraId="439B6933" w14:textId="77777777" w:rsidR="0014095E" w:rsidRPr="001909EC" w:rsidRDefault="0014095E" w:rsidP="00B56D5C">
      <w:pPr>
        <w:jc w:val="both"/>
        <w:rPr>
          <w:rFonts w:ascii="Trebuchet MS" w:hAnsi="Trebuchet MS" w:cs="Arial"/>
          <w:b/>
          <w:bCs/>
          <w:color w:val="002060"/>
          <w:sz w:val="20"/>
          <w:szCs w:val="20"/>
        </w:rPr>
      </w:pPr>
      <w:hyperlink r:id="rId12" w:history="1">
        <w:r w:rsidRPr="001909EC">
          <w:rPr>
            <w:rStyle w:val="Hyperlink"/>
            <w:rFonts w:ascii="Trebuchet MS" w:hAnsi="Trebuchet MS" w:cs="Arial"/>
            <w:b/>
            <w:bCs/>
            <w:color w:val="002060"/>
            <w:sz w:val="20"/>
            <w:szCs w:val="20"/>
          </w:rPr>
          <w:t>www.reveilletechnologies.com/</w:t>
        </w:r>
      </w:hyperlink>
    </w:p>
    <w:p w14:paraId="3C1F9222" w14:textId="0C247354" w:rsidR="0014095E" w:rsidRPr="001909EC" w:rsidRDefault="0014095E" w:rsidP="00B56D5C">
      <w:pPr>
        <w:jc w:val="both"/>
        <w:rPr>
          <w:rFonts w:ascii="Trebuchet MS" w:hAnsi="Trebuchet MS" w:cs="Arial"/>
          <w:b/>
          <w:bCs/>
          <w:color w:val="002060"/>
          <w:sz w:val="20"/>
          <w:szCs w:val="20"/>
        </w:rPr>
      </w:pPr>
      <w:r w:rsidRPr="001909EC">
        <w:rPr>
          <w:rFonts w:ascii="Trebuchet MS" w:hAnsi="Trebuchet MS" w:cs="Arial"/>
          <w:b/>
          <w:bCs/>
          <w:noProof/>
          <w:color w:val="002060"/>
          <w:sz w:val="20"/>
          <w:szCs w:val="20"/>
        </w:rPr>
        <w:drawing>
          <wp:inline distT="0" distB="0" distL="0" distR="0" wp14:anchorId="6B2EE434" wp14:editId="3626DE21">
            <wp:extent cx="845820" cy="182880"/>
            <wp:effectExtent l="0" t="0" r="0" b="0"/>
            <wp:docPr id="70134586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182880"/>
                    </a:xfrm>
                    <a:prstGeom prst="rect">
                      <a:avLst/>
                    </a:prstGeom>
                    <a:noFill/>
                    <a:ln>
                      <a:noFill/>
                    </a:ln>
                  </pic:spPr>
                </pic:pic>
              </a:graphicData>
            </a:graphic>
          </wp:inline>
        </w:drawing>
      </w:r>
    </w:p>
    <w:p w14:paraId="2235FC91" w14:textId="77777777" w:rsidR="0014095E" w:rsidRPr="001909EC" w:rsidRDefault="0014095E" w:rsidP="00B56D5C">
      <w:pPr>
        <w:jc w:val="both"/>
        <w:rPr>
          <w:rFonts w:ascii="Trebuchet MS" w:hAnsi="Trebuchet MS" w:cs="Arial"/>
          <w:b/>
          <w:bCs/>
          <w:color w:val="002060"/>
          <w:sz w:val="20"/>
          <w:szCs w:val="20"/>
        </w:rPr>
      </w:pPr>
      <w:r w:rsidRPr="001909EC">
        <w:rPr>
          <w:rFonts w:ascii="Trebuchet MS" w:hAnsi="Trebuchet MS" w:cs="Arial"/>
          <w:b/>
          <w:bCs/>
          <w:color w:val="002060"/>
          <w:sz w:val="20"/>
          <w:szCs w:val="20"/>
        </w:rPr>
        <w:t>Senior Technical Recruiter/Mentor (W2 / Corp-Corp / Full Time) – VMS | SOW requirements</w:t>
      </w:r>
    </w:p>
    <w:p w14:paraId="1EA31E8D" w14:textId="77777777" w:rsidR="0014095E" w:rsidRPr="001909EC" w:rsidRDefault="0014095E" w:rsidP="00B56D5C">
      <w:pPr>
        <w:pStyle w:val="ListParagraph"/>
        <w:numPr>
          <w:ilvl w:val="0"/>
          <w:numId w:val="27"/>
        </w:numPr>
        <w:jc w:val="both"/>
        <w:rPr>
          <w:rFonts w:ascii="Trebuchet MS" w:hAnsi="Trebuchet MS"/>
          <w:b/>
          <w:bCs/>
          <w:sz w:val="20"/>
          <w:szCs w:val="20"/>
        </w:rPr>
      </w:pPr>
      <w:r w:rsidRPr="001909EC">
        <w:rPr>
          <w:rFonts w:ascii="Trebuchet MS" w:hAnsi="Trebuchet MS"/>
          <w:b/>
          <w:bCs/>
          <w:sz w:val="20"/>
          <w:szCs w:val="20"/>
        </w:rPr>
        <w:t xml:space="preserve">Lead a small team supporting the account manager based out in Chennai Office. </w:t>
      </w:r>
    </w:p>
    <w:p w14:paraId="54876242" w14:textId="77777777" w:rsidR="00C81E5F" w:rsidRPr="001909EC" w:rsidRDefault="00C81E5F" w:rsidP="00B56D5C">
      <w:pPr>
        <w:pStyle w:val="ListParagraph"/>
        <w:numPr>
          <w:ilvl w:val="0"/>
          <w:numId w:val="27"/>
        </w:numPr>
        <w:jc w:val="both"/>
        <w:rPr>
          <w:rFonts w:ascii="Trebuchet MS" w:hAnsi="Trebuchet MS"/>
          <w:b/>
          <w:bCs/>
          <w:sz w:val="20"/>
          <w:szCs w:val="20"/>
        </w:rPr>
      </w:pPr>
      <w:r w:rsidRPr="001909EC">
        <w:rPr>
          <w:rFonts w:ascii="Trebuchet MS" w:hAnsi="Trebuchet MS"/>
          <w:b/>
          <w:bCs/>
          <w:sz w:val="20"/>
          <w:szCs w:val="20"/>
        </w:rPr>
        <w:t>Perform all phases of recruiting process (sourcing, interviewing, negotiating rates and closing).</w:t>
      </w:r>
    </w:p>
    <w:p w14:paraId="72D7B8E6" w14:textId="77777777" w:rsidR="0014095E" w:rsidRPr="001909EC" w:rsidRDefault="0014095E" w:rsidP="00B56D5C">
      <w:pPr>
        <w:pStyle w:val="ListParagraph"/>
        <w:numPr>
          <w:ilvl w:val="0"/>
          <w:numId w:val="27"/>
        </w:numPr>
        <w:jc w:val="both"/>
        <w:rPr>
          <w:rFonts w:ascii="Trebuchet MS" w:hAnsi="Trebuchet MS"/>
          <w:b/>
          <w:bCs/>
          <w:sz w:val="20"/>
          <w:szCs w:val="20"/>
        </w:rPr>
      </w:pPr>
      <w:r w:rsidRPr="001909EC">
        <w:rPr>
          <w:rFonts w:ascii="Trebuchet MS" w:hAnsi="Trebuchet MS"/>
          <w:b/>
          <w:bCs/>
          <w:sz w:val="20"/>
          <w:szCs w:val="20"/>
        </w:rPr>
        <w:t xml:space="preserve">Handle the recruiters as well as the clients throughout the recruiting process. </w:t>
      </w:r>
    </w:p>
    <w:p w14:paraId="58DD39CD" w14:textId="77777777" w:rsidR="0014095E" w:rsidRPr="001909EC" w:rsidRDefault="0014095E" w:rsidP="00B56D5C">
      <w:pPr>
        <w:pStyle w:val="ListParagraph"/>
        <w:numPr>
          <w:ilvl w:val="0"/>
          <w:numId w:val="27"/>
        </w:numPr>
        <w:jc w:val="both"/>
        <w:rPr>
          <w:rStyle w:val="apple-converted-space"/>
          <w:rFonts w:ascii="Trebuchet MS" w:hAnsi="Trebuchet MS"/>
          <w:b/>
          <w:bCs/>
          <w:sz w:val="20"/>
          <w:szCs w:val="20"/>
        </w:rPr>
      </w:pPr>
      <w:r w:rsidRPr="001909EC">
        <w:rPr>
          <w:rFonts w:ascii="Trebuchet MS" w:hAnsi="Trebuchet MS"/>
          <w:b/>
          <w:bCs/>
          <w:sz w:val="20"/>
          <w:szCs w:val="20"/>
          <w:shd w:val="clear" w:color="auto" w:fill="FFFFFF"/>
        </w:rPr>
        <w:t>Developing recruiting plans for assigned requisitions based on technical requirements and competencies</w:t>
      </w:r>
    </w:p>
    <w:p w14:paraId="39FF5D31" w14:textId="54E0A98D" w:rsidR="0014095E" w:rsidRPr="001909EC" w:rsidRDefault="0014095E" w:rsidP="00B56D5C">
      <w:pPr>
        <w:pStyle w:val="ListParagraph"/>
        <w:numPr>
          <w:ilvl w:val="0"/>
          <w:numId w:val="27"/>
        </w:numPr>
        <w:jc w:val="both"/>
        <w:rPr>
          <w:rFonts w:ascii="Trebuchet MS" w:hAnsi="Trebuchet MS"/>
          <w:b/>
          <w:bCs/>
          <w:sz w:val="20"/>
          <w:szCs w:val="20"/>
        </w:rPr>
      </w:pPr>
      <w:r w:rsidRPr="001909EC">
        <w:rPr>
          <w:rFonts w:ascii="Trebuchet MS" w:hAnsi="Trebuchet MS"/>
          <w:b/>
          <w:bCs/>
          <w:sz w:val="20"/>
          <w:szCs w:val="20"/>
        </w:rPr>
        <w:t xml:space="preserve">Work on the </w:t>
      </w:r>
      <w:r w:rsidR="00D71952" w:rsidRPr="001909EC">
        <w:rPr>
          <w:rFonts w:ascii="Trebuchet MS" w:hAnsi="Trebuchet MS"/>
          <w:b/>
          <w:bCs/>
          <w:sz w:val="20"/>
          <w:szCs w:val="20"/>
        </w:rPr>
        <w:t>recruitment</w:t>
      </w:r>
      <w:r w:rsidRPr="001909EC">
        <w:rPr>
          <w:rFonts w:ascii="Trebuchet MS" w:hAnsi="Trebuchet MS"/>
          <w:b/>
          <w:bCs/>
          <w:sz w:val="20"/>
          <w:szCs w:val="20"/>
        </w:rPr>
        <w:t xml:space="preserve"> and </w:t>
      </w:r>
      <w:proofErr w:type="gramStart"/>
      <w:r w:rsidRPr="001909EC">
        <w:rPr>
          <w:rFonts w:ascii="Trebuchet MS" w:hAnsi="Trebuchet MS"/>
          <w:b/>
          <w:bCs/>
          <w:sz w:val="20"/>
          <w:szCs w:val="20"/>
        </w:rPr>
        <w:t>cross check</w:t>
      </w:r>
      <w:proofErr w:type="gramEnd"/>
      <w:r w:rsidRPr="001909EC">
        <w:rPr>
          <w:rFonts w:ascii="Trebuchet MS" w:hAnsi="Trebuchet MS"/>
          <w:b/>
          <w:bCs/>
          <w:sz w:val="20"/>
          <w:szCs w:val="20"/>
        </w:rPr>
        <w:t xml:space="preserve"> the candidates submitted by the recruiters and </w:t>
      </w:r>
      <w:proofErr w:type="gramStart"/>
      <w:r w:rsidRPr="001909EC">
        <w:rPr>
          <w:rFonts w:ascii="Trebuchet MS" w:hAnsi="Trebuchet MS"/>
          <w:b/>
          <w:bCs/>
          <w:sz w:val="20"/>
          <w:szCs w:val="20"/>
        </w:rPr>
        <w:t>submit</w:t>
      </w:r>
      <w:proofErr w:type="gramEnd"/>
      <w:r w:rsidRPr="001909EC">
        <w:rPr>
          <w:rFonts w:ascii="Trebuchet MS" w:hAnsi="Trebuchet MS"/>
          <w:b/>
          <w:bCs/>
          <w:sz w:val="20"/>
          <w:szCs w:val="20"/>
        </w:rPr>
        <w:t xml:space="preserve"> to the a/c manager. </w:t>
      </w:r>
    </w:p>
    <w:p w14:paraId="63EA62C2" w14:textId="77777777" w:rsidR="0014095E" w:rsidRPr="001909EC" w:rsidRDefault="0014095E" w:rsidP="00B56D5C">
      <w:pPr>
        <w:pStyle w:val="ListParagraph"/>
        <w:numPr>
          <w:ilvl w:val="0"/>
          <w:numId w:val="27"/>
        </w:numPr>
        <w:jc w:val="both"/>
        <w:rPr>
          <w:rFonts w:ascii="Trebuchet MS" w:hAnsi="Trebuchet MS"/>
          <w:b/>
          <w:bCs/>
          <w:sz w:val="20"/>
          <w:szCs w:val="20"/>
        </w:rPr>
      </w:pPr>
      <w:r w:rsidRPr="001909EC">
        <w:rPr>
          <w:rFonts w:ascii="Trebuchet MS" w:hAnsi="Trebuchet MS"/>
          <w:b/>
          <w:bCs/>
          <w:sz w:val="20"/>
          <w:szCs w:val="20"/>
        </w:rPr>
        <w:t xml:space="preserve">Sourced profiles through </w:t>
      </w:r>
      <w:proofErr w:type="gramStart"/>
      <w:r w:rsidRPr="001909EC">
        <w:rPr>
          <w:rFonts w:ascii="Trebuchet MS" w:hAnsi="Trebuchet MS"/>
          <w:b/>
          <w:bCs/>
          <w:sz w:val="20"/>
          <w:szCs w:val="20"/>
        </w:rPr>
        <w:t>Dice ,</w:t>
      </w:r>
      <w:proofErr w:type="gramEnd"/>
      <w:r w:rsidRPr="001909EC">
        <w:rPr>
          <w:rFonts w:ascii="Trebuchet MS" w:hAnsi="Trebuchet MS"/>
          <w:b/>
          <w:bCs/>
          <w:sz w:val="20"/>
          <w:szCs w:val="20"/>
        </w:rPr>
        <w:t xml:space="preserve"> Career builder and Monster etc. </w:t>
      </w:r>
    </w:p>
    <w:p w14:paraId="31DB9B5F" w14:textId="77777777" w:rsidR="0014095E" w:rsidRPr="001909EC" w:rsidRDefault="0014095E" w:rsidP="00B56D5C">
      <w:pPr>
        <w:pStyle w:val="ListParagraph"/>
        <w:numPr>
          <w:ilvl w:val="0"/>
          <w:numId w:val="27"/>
        </w:numPr>
        <w:jc w:val="both"/>
        <w:rPr>
          <w:rFonts w:ascii="Trebuchet MS" w:hAnsi="Trebuchet MS"/>
          <w:b/>
          <w:bCs/>
          <w:sz w:val="20"/>
          <w:szCs w:val="20"/>
        </w:rPr>
      </w:pPr>
      <w:r w:rsidRPr="001909EC">
        <w:rPr>
          <w:rFonts w:ascii="Trebuchet MS" w:hAnsi="Trebuchet MS"/>
          <w:b/>
          <w:bCs/>
          <w:sz w:val="20"/>
          <w:szCs w:val="20"/>
        </w:rPr>
        <w:lastRenderedPageBreak/>
        <w:t xml:space="preserve">Match the job requirements with the </w:t>
      </w:r>
      <w:proofErr w:type="gramStart"/>
      <w:r w:rsidRPr="001909EC">
        <w:rPr>
          <w:rFonts w:ascii="Trebuchet MS" w:hAnsi="Trebuchet MS"/>
          <w:b/>
          <w:bCs/>
          <w:sz w:val="20"/>
          <w:szCs w:val="20"/>
        </w:rPr>
        <w:t>candidates</w:t>
      </w:r>
      <w:proofErr w:type="gramEnd"/>
      <w:r w:rsidRPr="001909EC">
        <w:rPr>
          <w:rFonts w:ascii="Trebuchet MS" w:hAnsi="Trebuchet MS"/>
          <w:b/>
          <w:bCs/>
          <w:sz w:val="20"/>
          <w:szCs w:val="20"/>
        </w:rPr>
        <w:t xml:space="preserve"> </w:t>
      </w:r>
      <w:proofErr w:type="gramStart"/>
      <w:r w:rsidRPr="001909EC">
        <w:rPr>
          <w:rFonts w:ascii="Trebuchet MS" w:hAnsi="Trebuchet MS"/>
          <w:b/>
          <w:bCs/>
          <w:sz w:val="20"/>
          <w:szCs w:val="20"/>
        </w:rPr>
        <w:t>profile’s</w:t>
      </w:r>
      <w:proofErr w:type="gramEnd"/>
      <w:r w:rsidRPr="001909EC">
        <w:rPr>
          <w:rFonts w:ascii="Trebuchet MS" w:hAnsi="Trebuchet MS"/>
          <w:b/>
          <w:bCs/>
          <w:sz w:val="20"/>
          <w:szCs w:val="20"/>
        </w:rPr>
        <w:t xml:space="preserve"> and ensure quality resumes are sourced</w:t>
      </w:r>
    </w:p>
    <w:p w14:paraId="50E45EC2" w14:textId="77777777" w:rsidR="0014095E" w:rsidRPr="001909EC" w:rsidRDefault="0014095E" w:rsidP="00B56D5C">
      <w:pPr>
        <w:pStyle w:val="ListParagraph"/>
        <w:numPr>
          <w:ilvl w:val="0"/>
          <w:numId w:val="27"/>
        </w:numPr>
        <w:jc w:val="both"/>
        <w:rPr>
          <w:rFonts w:ascii="Trebuchet MS" w:hAnsi="Trebuchet MS"/>
          <w:b/>
          <w:bCs/>
          <w:sz w:val="20"/>
          <w:szCs w:val="20"/>
        </w:rPr>
      </w:pPr>
      <w:r w:rsidRPr="001909EC">
        <w:rPr>
          <w:rFonts w:ascii="Trebuchet MS" w:hAnsi="Trebuchet MS"/>
          <w:b/>
          <w:bCs/>
          <w:sz w:val="20"/>
          <w:szCs w:val="20"/>
        </w:rPr>
        <w:t xml:space="preserve">Screening them and checking their communication and other exp of the consultants and </w:t>
      </w:r>
      <w:proofErr w:type="gramStart"/>
      <w:r w:rsidRPr="001909EC">
        <w:rPr>
          <w:rFonts w:ascii="Trebuchet MS" w:hAnsi="Trebuchet MS"/>
          <w:b/>
          <w:bCs/>
          <w:sz w:val="20"/>
          <w:szCs w:val="20"/>
        </w:rPr>
        <w:t>negotiate</w:t>
      </w:r>
      <w:proofErr w:type="gramEnd"/>
      <w:r w:rsidRPr="001909EC">
        <w:rPr>
          <w:rFonts w:ascii="Trebuchet MS" w:hAnsi="Trebuchet MS"/>
          <w:b/>
          <w:bCs/>
          <w:sz w:val="20"/>
          <w:szCs w:val="20"/>
        </w:rPr>
        <w:t xml:space="preserve"> the rates and   submitting them.</w:t>
      </w:r>
    </w:p>
    <w:p w14:paraId="64140ABF" w14:textId="77777777" w:rsidR="0014095E" w:rsidRPr="001909EC" w:rsidRDefault="0014095E" w:rsidP="00B56D5C">
      <w:pPr>
        <w:pStyle w:val="ListParagraph"/>
        <w:numPr>
          <w:ilvl w:val="0"/>
          <w:numId w:val="27"/>
        </w:numPr>
        <w:jc w:val="both"/>
        <w:rPr>
          <w:rFonts w:ascii="Trebuchet MS" w:hAnsi="Trebuchet MS"/>
          <w:b/>
          <w:bCs/>
          <w:sz w:val="20"/>
          <w:szCs w:val="20"/>
        </w:rPr>
      </w:pPr>
      <w:r w:rsidRPr="001909EC">
        <w:rPr>
          <w:rFonts w:ascii="Trebuchet MS" w:hAnsi="Trebuchet MS"/>
          <w:b/>
          <w:bCs/>
          <w:sz w:val="20"/>
          <w:szCs w:val="20"/>
        </w:rPr>
        <w:t>Rewriting and reformatting candidate resumes</w:t>
      </w:r>
    </w:p>
    <w:p w14:paraId="6FED2C28" w14:textId="77777777" w:rsidR="0014095E" w:rsidRPr="001909EC" w:rsidRDefault="0014095E" w:rsidP="00B56D5C">
      <w:pPr>
        <w:pStyle w:val="ListParagraph"/>
        <w:numPr>
          <w:ilvl w:val="0"/>
          <w:numId w:val="27"/>
        </w:numPr>
        <w:jc w:val="both"/>
        <w:rPr>
          <w:rFonts w:ascii="Trebuchet MS" w:hAnsi="Trebuchet MS"/>
          <w:b/>
          <w:bCs/>
          <w:sz w:val="20"/>
          <w:szCs w:val="20"/>
        </w:rPr>
      </w:pPr>
      <w:r w:rsidRPr="001909EC">
        <w:rPr>
          <w:rFonts w:ascii="Trebuchet MS" w:hAnsi="Trebuchet MS"/>
          <w:b/>
          <w:bCs/>
          <w:sz w:val="20"/>
          <w:szCs w:val="20"/>
        </w:rPr>
        <w:t>Recruited and placed Information Technology professionals for contract, option-to-hire and direct hire positions at major corporations throughout the US</w:t>
      </w:r>
    </w:p>
    <w:p w14:paraId="78C3F483" w14:textId="77777777" w:rsidR="0014095E" w:rsidRPr="001909EC" w:rsidRDefault="0014095E" w:rsidP="00B56D5C">
      <w:pPr>
        <w:pStyle w:val="ListParagraph"/>
        <w:numPr>
          <w:ilvl w:val="0"/>
          <w:numId w:val="27"/>
        </w:numPr>
        <w:jc w:val="both"/>
        <w:rPr>
          <w:rFonts w:ascii="Trebuchet MS" w:hAnsi="Trebuchet MS"/>
          <w:b/>
          <w:bCs/>
          <w:sz w:val="20"/>
          <w:szCs w:val="20"/>
        </w:rPr>
      </w:pPr>
      <w:r w:rsidRPr="001909EC">
        <w:rPr>
          <w:rFonts w:ascii="Trebuchet MS" w:hAnsi="Trebuchet MS"/>
          <w:b/>
          <w:bCs/>
          <w:sz w:val="20"/>
          <w:szCs w:val="20"/>
        </w:rPr>
        <w:t>Thorough understanding of the US based recruitment processes and policies</w:t>
      </w:r>
    </w:p>
    <w:p w14:paraId="10883AB5" w14:textId="77777777" w:rsidR="0014095E" w:rsidRPr="001909EC" w:rsidRDefault="0014095E" w:rsidP="00B56D5C">
      <w:pPr>
        <w:pStyle w:val="ListParagraph"/>
        <w:numPr>
          <w:ilvl w:val="0"/>
          <w:numId w:val="27"/>
        </w:numPr>
        <w:jc w:val="both"/>
        <w:rPr>
          <w:rFonts w:ascii="Trebuchet MS" w:hAnsi="Trebuchet MS"/>
          <w:b/>
          <w:bCs/>
          <w:sz w:val="20"/>
          <w:szCs w:val="20"/>
        </w:rPr>
      </w:pPr>
      <w:r w:rsidRPr="001909EC">
        <w:rPr>
          <w:rFonts w:ascii="Trebuchet MS" w:hAnsi="Trebuchet MS"/>
          <w:b/>
          <w:bCs/>
          <w:sz w:val="20"/>
          <w:szCs w:val="20"/>
        </w:rPr>
        <w:t>Responsible for the recruitment and closing of solid IT Professionals for both contract and permanent Developing / maintaining a dynamic and active database of consultants sorted according to skills, location and availability</w:t>
      </w:r>
    </w:p>
    <w:p w14:paraId="5540E1A2" w14:textId="77777777" w:rsidR="0014095E" w:rsidRPr="001909EC" w:rsidRDefault="0014095E" w:rsidP="00B56D5C">
      <w:pPr>
        <w:pStyle w:val="ListParagraph"/>
        <w:numPr>
          <w:ilvl w:val="0"/>
          <w:numId w:val="27"/>
        </w:numPr>
        <w:jc w:val="both"/>
        <w:rPr>
          <w:rFonts w:ascii="Trebuchet MS" w:hAnsi="Trebuchet MS"/>
          <w:b/>
          <w:bCs/>
          <w:sz w:val="20"/>
          <w:szCs w:val="20"/>
        </w:rPr>
      </w:pPr>
      <w:r w:rsidRPr="001909EC">
        <w:rPr>
          <w:rFonts w:ascii="Trebuchet MS" w:hAnsi="Trebuchet MS"/>
          <w:b/>
          <w:bCs/>
          <w:sz w:val="20"/>
          <w:szCs w:val="20"/>
        </w:rPr>
        <w:t xml:space="preserve">Involved in </w:t>
      </w:r>
      <w:proofErr w:type="gramStart"/>
      <w:r w:rsidRPr="001909EC">
        <w:rPr>
          <w:rFonts w:ascii="Trebuchet MS" w:hAnsi="Trebuchet MS"/>
          <w:b/>
          <w:bCs/>
          <w:sz w:val="20"/>
          <w:szCs w:val="20"/>
        </w:rPr>
        <w:t>marketing  consultants</w:t>
      </w:r>
      <w:proofErr w:type="gramEnd"/>
      <w:r w:rsidRPr="001909EC">
        <w:rPr>
          <w:rFonts w:ascii="Trebuchet MS" w:hAnsi="Trebuchet MS"/>
          <w:b/>
          <w:bCs/>
          <w:sz w:val="20"/>
          <w:szCs w:val="20"/>
        </w:rPr>
        <w:t xml:space="preserve"> through the vendor network and responding to online job postings</w:t>
      </w:r>
    </w:p>
    <w:p w14:paraId="351CE050" w14:textId="77777777" w:rsidR="0014095E" w:rsidRPr="001909EC" w:rsidRDefault="0014095E" w:rsidP="00B56D5C">
      <w:pPr>
        <w:pStyle w:val="ListParagraph"/>
        <w:numPr>
          <w:ilvl w:val="0"/>
          <w:numId w:val="27"/>
        </w:numPr>
        <w:jc w:val="both"/>
        <w:rPr>
          <w:rFonts w:ascii="Trebuchet MS" w:hAnsi="Trebuchet MS"/>
          <w:b/>
          <w:bCs/>
          <w:sz w:val="20"/>
          <w:szCs w:val="20"/>
        </w:rPr>
      </w:pPr>
      <w:r w:rsidRPr="001909EC">
        <w:rPr>
          <w:rStyle w:val="bulleted0020listchar"/>
          <w:rFonts w:ascii="Trebuchet MS" w:hAnsi="Trebuchet MS"/>
          <w:b/>
          <w:bCs/>
          <w:sz w:val="20"/>
          <w:szCs w:val="20"/>
        </w:rPr>
        <w:t>Responsible for posting all jobs.</w:t>
      </w:r>
    </w:p>
    <w:p w14:paraId="2FD63C73" w14:textId="77777777" w:rsidR="0014095E" w:rsidRPr="001909EC" w:rsidRDefault="0014095E" w:rsidP="00B56D5C">
      <w:pPr>
        <w:pStyle w:val="ListParagraph"/>
        <w:numPr>
          <w:ilvl w:val="0"/>
          <w:numId w:val="27"/>
        </w:numPr>
        <w:jc w:val="both"/>
        <w:rPr>
          <w:rFonts w:ascii="Trebuchet MS" w:hAnsi="Trebuchet MS"/>
          <w:b/>
          <w:bCs/>
          <w:sz w:val="20"/>
          <w:szCs w:val="20"/>
        </w:rPr>
      </w:pPr>
      <w:r w:rsidRPr="001909EC">
        <w:rPr>
          <w:rFonts w:ascii="Trebuchet MS" w:hAnsi="Trebuchet MS"/>
          <w:b/>
          <w:bCs/>
          <w:sz w:val="20"/>
          <w:szCs w:val="20"/>
          <w:shd w:val="clear" w:color="auto" w:fill="FFFFFF"/>
        </w:rPr>
        <w:t xml:space="preserve">Monitoring the status of all recruitment prospects and </w:t>
      </w:r>
      <w:proofErr w:type="gramStart"/>
      <w:r w:rsidRPr="001909EC">
        <w:rPr>
          <w:rFonts w:ascii="Trebuchet MS" w:hAnsi="Trebuchet MS"/>
          <w:b/>
          <w:bCs/>
          <w:sz w:val="20"/>
          <w:szCs w:val="20"/>
          <w:shd w:val="clear" w:color="auto" w:fill="FFFFFF"/>
        </w:rPr>
        <w:t>analyze</w:t>
      </w:r>
      <w:proofErr w:type="gramEnd"/>
      <w:r w:rsidRPr="001909EC">
        <w:rPr>
          <w:rFonts w:ascii="Trebuchet MS" w:hAnsi="Trebuchet MS"/>
          <w:b/>
          <w:bCs/>
          <w:sz w:val="20"/>
          <w:szCs w:val="20"/>
          <w:shd w:val="clear" w:color="auto" w:fill="FFFFFF"/>
        </w:rPr>
        <w:t xml:space="preserve"> recruiting data to determine effectiveness</w:t>
      </w:r>
    </w:p>
    <w:p w14:paraId="48D9C405" w14:textId="77777777" w:rsidR="0014095E" w:rsidRPr="001909EC" w:rsidRDefault="0014095E" w:rsidP="00B56D5C">
      <w:pPr>
        <w:pStyle w:val="ListParagraph"/>
        <w:numPr>
          <w:ilvl w:val="0"/>
          <w:numId w:val="27"/>
        </w:numPr>
        <w:jc w:val="both"/>
        <w:rPr>
          <w:rStyle w:val="normalchar"/>
          <w:rFonts w:ascii="Trebuchet MS" w:hAnsi="Trebuchet MS"/>
          <w:b/>
          <w:bCs/>
          <w:sz w:val="20"/>
          <w:szCs w:val="20"/>
        </w:rPr>
      </w:pPr>
      <w:r w:rsidRPr="001909EC">
        <w:rPr>
          <w:rStyle w:val="normalchar"/>
          <w:rFonts w:ascii="Trebuchet MS" w:hAnsi="Trebuchet MS"/>
          <w:b/>
          <w:bCs/>
          <w:sz w:val="20"/>
          <w:szCs w:val="20"/>
        </w:rPr>
        <w:t>Provided hiring managers with accurate and timely status of requisitions via meetings and extensive reporting.</w:t>
      </w:r>
    </w:p>
    <w:p w14:paraId="6541CF27" w14:textId="77777777" w:rsidR="0014095E" w:rsidRPr="001909EC" w:rsidRDefault="0014095E" w:rsidP="00B56D5C">
      <w:pPr>
        <w:pStyle w:val="ListParagraph"/>
        <w:numPr>
          <w:ilvl w:val="0"/>
          <w:numId w:val="27"/>
        </w:numPr>
        <w:jc w:val="both"/>
        <w:rPr>
          <w:rStyle w:val="normalchar"/>
          <w:rFonts w:ascii="Trebuchet MS" w:hAnsi="Trebuchet MS"/>
          <w:b/>
          <w:bCs/>
          <w:sz w:val="20"/>
          <w:szCs w:val="20"/>
        </w:rPr>
      </w:pPr>
      <w:r w:rsidRPr="001909EC">
        <w:rPr>
          <w:rStyle w:val="normalchar"/>
          <w:rFonts w:ascii="Trebuchet MS" w:hAnsi="Trebuchet MS"/>
          <w:b/>
          <w:bCs/>
          <w:sz w:val="20"/>
          <w:szCs w:val="20"/>
        </w:rPr>
        <w:t>Follow up on the submissions and provide the weekly/monthly report to the director and the requirements report to the clients.</w:t>
      </w:r>
    </w:p>
    <w:p w14:paraId="28B4F51E" w14:textId="77777777" w:rsidR="0014095E" w:rsidRPr="001909EC" w:rsidRDefault="0014095E" w:rsidP="00B56D5C">
      <w:pPr>
        <w:pStyle w:val="ListParagraph"/>
        <w:numPr>
          <w:ilvl w:val="0"/>
          <w:numId w:val="27"/>
        </w:numPr>
        <w:jc w:val="both"/>
        <w:rPr>
          <w:rStyle w:val="normalchar"/>
          <w:rFonts w:ascii="Trebuchet MS" w:hAnsi="Trebuchet MS"/>
          <w:b/>
          <w:bCs/>
          <w:sz w:val="20"/>
          <w:szCs w:val="20"/>
        </w:rPr>
      </w:pPr>
      <w:r w:rsidRPr="001909EC">
        <w:rPr>
          <w:rStyle w:val="normalchar"/>
          <w:rFonts w:ascii="Trebuchet MS" w:hAnsi="Trebuchet MS"/>
          <w:b/>
          <w:bCs/>
          <w:sz w:val="20"/>
          <w:szCs w:val="20"/>
        </w:rPr>
        <w:t>Follow up on the interviews and close loop the process till closure.</w:t>
      </w:r>
    </w:p>
    <w:p w14:paraId="412C5398" w14:textId="77777777" w:rsidR="0014095E" w:rsidRPr="001909EC" w:rsidRDefault="0014095E" w:rsidP="00B56D5C">
      <w:pPr>
        <w:pStyle w:val="ListParagraph"/>
        <w:numPr>
          <w:ilvl w:val="0"/>
          <w:numId w:val="27"/>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Source, Screen resumes as per job description and Scheduling interviews for shortlisted candidates.</w:t>
      </w:r>
    </w:p>
    <w:p w14:paraId="5C8FC3EF" w14:textId="77777777" w:rsidR="0014095E" w:rsidRPr="001909EC" w:rsidRDefault="0014095E" w:rsidP="00B56D5C">
      <w:pPr>
        <w:pStyle w:val="ListParagraph"/>
        <w:numPr>
          <w:ilvl w:val="0"/>
          <w:numId w:val="27"/>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Review a high volume of resumes and conduct preliminary phone screenings</w:t>
      </w:r>
      <w:r w:rsidRPr="001909EC">
        <w:rPr>
          <w:rFonts w:ascii="Trebuchet MS" w:eastAsia="Times New Roman" w:hAnsi="Trebuchet MS" w:cs="Arial"/>
          <w:b/>
          <w:bCs/>
          <w:sz w:val="20"/>
          <w:szCs w:val="20"/>
        </w:rPr>
        <w:tab/>
      </w:r>
    </w:p>
    <w:p w14:paraId="125CA03D" w14:textId="77777777" w:rsidR="0014095E" w:rsidRPr="001909EC" w:rsidRDefault="0014095E" w:rsidP="00B56D5C">
      <w:pPr>
        <w:pStyle w:val="ListParagraph"/>
        <w:numPr>
          <w:ilvl w:val="0"/>
          <w:numId w:val="27"/>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Evaluate, match and prepare qualified candidates that match client demand.</w:t>
      </w:r>
      <w:r w:rsidRPr="001909EC">
        <w:rPr>
          <w:rFonts w:ascii="Trebuchet MS" w:eastAsia="Times New Roman" w:hAnsi="Trebuchet MS" w:cs="Arial"/>
          <w:b/>
          <w:bCs/>
          <w:sz w:val="20"/>
          <w:szCs w:val="20"/>
        </w:rPr>
        <w:tab/>
      </w:r>
    </w:p>
    <w:p w14:paraId="067BF3AB" w14:textId="77777777" w:rsidR="0014095E" w:rsidRPr="001909EC" w:rsidRDefault="0014095E" w:rsidP="00B56D5C">
      <w:pPr>
        <w:pStyle w:val="ListParagraph"/>
        <w:numPr>
          <w:ilvl w:val="0"/>
          <w:numId w:val="27"/>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 xml:space="preserve">Presenting job offers to </w:t>
      </w:r>
      <w:proofErr w:type="gramStart"/>
      <w:r w:rsidRPr="001909EC">
        <w:rPr>
          <w:rFonts w:ascii="Trebuchet MS" w:eastAsia="Times New Roman" w:hAnsi="Trebuchet MS" w:cs="Arial"/>
          <w:b/>
          <w:bCs/>
          <w:sz w:val="20"/>
          <w:szCs w:val="20"/>
        </w:rPr>
        <w:t>qualified</w:t>
      </w:r>
      <w:proofErr w:type="gramEnd"/>
      <w:r w:rsidRPr="001909EC">
        <w:rPr>
          <w:rFonts w:ascii="Trebuchet MS" w:eastAsia="Times New Roman" w:hAnsi="Trebuchet MS" w:cs="Arial"/>
          <w:b/>
          <w:bCs/>
          <w:sz w:val="20"/>
          <w:szCs w:val="20"/>
        </w:rPr>
        <w:t xml:space="preserve"> candidates, discussing compensation requirements, and negotiating terms</w:t>
      </w:r>
    </w:p>
    <w:p w14:paraId="100666A7" w14:textId="77777777" w:rsidR="0014095E" w:rsidRPr="001B2927" w:rsidRDefault="0014095E" w:rsidP="00B56D5C">
      <w:pPr>
        <w:jc w:val="both"/>
        <w:rPr>
          <w:rFonts w:ascii="Trebuchet MS" w:hAnsi="Trebuchet MS" w:cs="Arial"/>
          <w:b/>
          <w:bCs/>
          <w:sz w:val="20"/>
          <w:szCs w:val="20"/>
        </w:rPr>
      </w:pPr>
    </w:p>
    <w:p w14:paraId="609CCF09" w14:textId="77777777" w:rsidR="0014095E" w:rsidRPr="001B2927" w:rsidRDefault="0014095E" w:rsidP="00B56D5C">
      <w:pPr>
        <w:jc w:val="both"/>
        <w:rPr>
          <w:rFonts w:ascii="Trebuchet MS" w:hAnsi="Trebuchet MS" w:cs="Arial"/>
          <w:b/>
          <w:bCs/>
          <w:sz w:val="20"/>
          <w:szCs w:val="20"/>
        </w:rPr>
      </w:pPr>
      <w:r w:rsidRPr="001B2927">
        <w:rPr>
          <w:rFonts w:ascii="Trebuchet MS" w:hAnsi="Trebuchet MS" w:cs="Arial"/>
          <w:b/>
          <w:bCs/>
          <w:sz w:val="20"/>
          <w:szCs w:val="20"/>
        </w:rPr>
        <w:t>IT Positions Handled:</w:t>
      </w:r>
    </w:p>
    <w:p w14:paraId="7ABF7936" w14:textId="77777777" w:rsidR="0014095E" w:rsidRPr="001B2927" w:rsidRDefault="0014095E" w:rsidP="00B56D5C">
      <w:pPr>
        <w:jc w:val="both"/>
        <w:rPr>
          <w:rFonts w:ascii="Trebuchet MS" w:hAnsi="Trebuchet MS" w:cs="Arial"/>
          <w:b/>
          <w:bCs/>
          <w:sz w:val="20"/>
          <w:szCs w:val="20"/>
        </w:rPr>
      </w:pPr>
    </w:p>
    <w:p w14:paraId="1E9A10DE" w14:textId="77777777" w:rsidR="0014095E" w:rsidRPr="001909EC" w:rsidRDefault="0014095E" w:rsidP="00B56D5C">
      <w:pPr>
        <w:pStyle w:val="ListParagraph"/>
        <w:numPr>
          <w:ilvl w:val="0"/>
          <w:numId w:val="28"/>
        </w:numPr>
        <w:jc w:val="both"/>
        <w:rPr>
          <w:rFonts w:ascii="Trebuchet MS" w:hAnsi="Trebuchet MS" w:cs="Arial"/>
          <w:b/>
          <w:bCs/>
          <w:sz w:val="20"/>
          <w:szCs w:val="20"/>
        </w:rPr>
      </w:pPr>
      <w:r w:rsidRPr="001909EC">
        <w:rPr>
          <w:rFonts w:ascii="Trebuchet MS" w:hAnsi="Trebuchet MS" w:cs="Arial"/>
          <w:b/>
          <w:bCs/>
          <w:sz w:val="20"/>
          <w:szCs w:val="20"/>
        </w:rPr>
        <w:t>Full Stack Developers, Web / Frontend &amp; Backend Developers, UI / UX / Visual / Interaction / Graphic Designers.</w:t>
      </w:r>
    </w:p>
    <w:p w14:paraId="1785DF0E" w14:textId="77777777" w:rsidR="0014095E" w:rsidRPr="001909EC" w:rsidRDefault="0014095E" w:rsidP="00B56D5C">
      <w:pPr>
        <w:pStyle w:val="ListParagraph"/>
        <w:numPr>
          <w:ilvl w:val="0"/>
          <w:numId w:val="28"/>
        </w:numPr>
        <w:jc w:val="both"/>
        <w:rPr>
          <w:rFonts w:ascii="Trebuchet MS" w:hAnsi="Trebuchet MS" w:cs="Arial"/>
          <w:b/>
          <w:bCs/>
          <w:sz w:val="20"/>
          <w:szCs w:val="20"/>
        </w:rPr>
      </w:pPr>
      <w:r w:rsidRPr="001909EC">
        <w:rPr>
          <w:rFonts w:ascii="Trebuchet MS" w:hAnsi="Trebuchet MS" w:cs="Arial"/>
          <w:b/>
          <w:bCs/>
          <w:sz w:val="20"/>
          <w:szCs w:val="20"/>
        </w:rPr>
        <w:t xml:space="preserve">Software Engineers/Senior Software Engineers, Programmers/Senior Programmers, </w:t>
      </w:r>
      <w:proofErr w:type="gramStart"/>
      <w:r w:rsidRPr="001909EC">
        <w:rPr>
          <w:rFonts w:ascii="Trebuchet MS" w:hAnsi="Trebuchet MS" w:cs="Arial"/>
          <w:b/>
          <w:bCs/>
          <w:sz w:val="20"/>
          <w:szCs w:val="20"/>
        </w:rPr>
        <w:t>Principle</w:t>
      </w:r>
      <w:proofErr w:type="gramEnd"/>
      <w:r w:rsidRPr="001909EC">
        <w:rPr>
          <w:rFonts w:ascii="Trebuchet MS" w:hAnsi="Trebuchet MS" w:cs="Arial"/>
          <w:b/>
          <w:bCs/>
          <w:sz w:val="20"/>
          <w:szCs w:val="20"/>
        </w:rPr>
        <w:t xml:space="preserve"> Engineers, Architects, Project Managers, Product Managers and Program Managers.</w:t>
      </w:r>
    </w:p>
    <w:p w14:paraId="05CADDBA" w14:textId="77777777" w:rsidR="0014095E" w:rsidRPr="001909EC" w:rsidRDefault="0014095E" w:rsidP="00B56D5C">
      <w:pPr>
        <w:pStyle w:val="ListParagraph"/>
        <w:numPr>
          <w:ilvl w:val="0"/>
          <w:numId w:val="28"/>
        </w:numPr>
        <w:jc w:val="both"/>
        <w:rPr>
          <w:rFonts w:ascii="Trebuchet MS" w:hAnsi="Trebuchet MS" w:cs="Arial"/>
          <w:b/>
          <w:bCs/>
          <w:sz w:val="20"/>
          <w:szCs w:val="20"/>
        </w:rPr>
      </w:pPr>
      <w:r w:rsidRPr="001909EC">
        <w:rPr>
          <w:rFonts w:ascii="Trebuchet MS" w:hAnsi="Trebuchet MS" w:cs="Arial"/>
          <w:b/>
          <w:bCs/>
          <w:sz w:val="20"/>
          <w:szCs w:val="20"/>
        </w:rPr>
        <w:t>Network / Security / System (Engineers / Administrator’s / Architects).</w:t>
      </w:r>
    </w:p>
    <w:p w14:paraId="52A8E08A" w14:textId="77777777" w:rsidR="0014095E" w:rsidRPr="001909EC" w:rsidRDefault="0014095E" w:rsidP="00B56D5C">
      <w:pPr>
        <w:pStyle w:val="ListParagraph"/>
        <w:numPr>
          <w:ilvl w:val="0"/>
          <w:numId w:val="28"/>
        </w:numPr>
        <w:jc w:val="both"/>
        <w:rPr>
          <w:rFonts w:ascii="Trebuchet MS" w:hAnsi="Trebuchet MS" w:cs="Arial"/>
          <w:b/>
          <w:bCs/>
          <w:sz w:val="20"/>
          <w:szCs w:val="20"/>
        </w:rPr>
      </w:pPr>
      <w:r w:rsidRPr="001909EC">
        <w:rPr>
          <w:rFonts w:ascii="Trebuchet MS" w:hAnsi="Trebuchet MS" w:cs="Arial"/>
          <w:b/>
          <w:bCs/>
          <w:sz w:val="20"/>
          <w:szCs w:val="20"/>
        </w:rPr>
        <w:t>Datacenter (Technicians, Engineers &amp; Architects).</w:t>
      </w:r>
    </w:p>
    <w:p w14:paraId="33BB0246" w14:textId="77777777" w:rsidR="0014095E" w:rsidRPr="001909EC" w:rsidRDefault="0014095E" w:rsidP="00B56D5C">
      <w:pPr>
        <w:pStyle w:val="ListParagraph"/>
        <w:numPr>
          <w:ilvl w:val="0"/>
          <w:numId w:val="28"/>
        </w:numPr>
        <w:jc w:val="both"/>
        <w:rPr>
          <w:rFonts w:ascii="Trebuchet MS" w:hAnsi="Trebuchet MS" w:cs="Arial"/>
          <w:b/>
          <w:bCs/>
          <w:sz w:val="20"/>
          <w:szCs w:val="20"/>
        </w:rPr>
      </w:pPr>
      <w:r w:rsidRPr="001909EC">
        <w:rPr>
          <w:rFonts w:ascii="Trebuchet MS" w:hAnsi="Trebuchet MS" w:cs="Arial"/>
          <w:b/>
          <w:bCs/>
          <w:sz w:val="20"/>
          <w:szCs w:val="20"/>
        </w:rPr>
        <w:t>Desktop Administrators, Help Desk &amp; Technical Support engineers.</w:t>
      </w:r>
    </w:p>
    <w:p w14:paraId="2852FFBD" w14:textId="77777777" w:rsidR="0014095E" w:rsidRPr="001909EC" w:rsidRDefault="0014095E" w:rsidP="00B56D5C">
      <w:pPr>
        <w:pStyle w:val="ListParagraph"/>
        <w:numPr>
          <w:ilvl w:val="0"/>
          <w:numId w:val="28"/>
        </w:numPr>
        <w:jc w:val="both"/>
        <w:rPr>
          <w:rFonts w:ascii="Trebuchet MS" w:hAnsi="Trebuchet MS" w:cs="Arial"/>
          <w:b/>
          <w:bCs/>
          <w:sz w:val="20"/>
          <w:szCs w:val="20"/>
        </w:rPr>
      </w:pPr>
      <w:r w:rsidRPr="001909EC">
        <w:rPr>
          <w:rFonts w:ascii="Trebuchet MS" w:hAnsi="Trebuchet MS" w:cs="Arial"/>
          <w:b/>
          <w:bCs/>
          <w:sz w:val="20"/>
          <w:szCs w:val="20"/>
        </w:rPr>
        <w:t>Telecom/VOIP (Engineers / Architects).</w:t>
      </w:r>
    </w:p>
    <w:p w14:paraId="1329B401" w14:textId="77777777" w:rsidR="0014095E" w:rsidRPr="001909EC" w:rsidRDefault="0014095E" w:rsidP="00B56D5C">
      <w:pPr>
        <w:pStyle w:val="ListParagraph"/>
        <w:numPr>
          <w:ilvl w:val="0"/>
          <w:numId w:val="28"/>
        </w:numPr>
        <w:jc w:val="both"/>
        <w:rPr>
          <w:rFonts w:ascii="Trebuchet MS" w:hAnsi="Trebuchet MS" w:cs="Arial"/>
          <w:b/>
          <w:bCs/>
          <w:sz w:val="20"/>
          <w:szCs w:val="20"/>
        </w:rPr>
      </w:pPr>
      <w:r w:rsidRPr="001909EC">
        <w:rPr>
          <w:rFonts w:ascii="Trebuchet MS" w:hAnsi="Trebuchet MS" w:cs="Arial"/>
          <w:b/>
          <w:bCs/>
          <w:sz w:val="20"/>
          <w:szCs w:val="20"/>
        </w:rPr>
        <w:t>Database / Data warehouse developers &amp; administrators.</w:t>
      </w:r>
    </w:p>
    <w:p w14:paraId="41EB42A2" w14:textId="77777777" w:rsidR="0014095E" w:rsidRPr="001909EC" w:rsidRDefault="0014095E" w:rsidP="00B56D5C">
      <w:pPr>
        <w:pStyle w:val="ListParagraph"/>
        <w:numPr>
          <w:ilvl w:val="0"/>
          <w:numId w:val="28"/>
        </w:numPr>
        <w:jc w:val="both"/>
        <w:rPr>
          <w:rFonts w:ascii="Trebuchet MS" w:hAnsi="Trebuchet MS" w:cs="Arial"/>
          <w:b/>
          <w:bCs/>
          <w:sz w:val="20"/>
          <w:szCs w:val="20"/>
        </w:rPr>
      </w:pPr>
      <w:r w:rsidRPr="001909EC">
        <w:rPr>
          <w:rFonts w:ascii="Trebuchet MS" w:hAnsi="Trebuchet MS" w:cs="Arial"/>
          <w:b/>
          <w:bCs/>
          <w:sz w:val="20"/>
          <w:szCs w:val="20"/>
        </w:rPr>
        <w:t>Content (Developers, Writers), Technical Writers.</w:t>
      </w:r>
    </w:p>
    <w:p w14:paraId="79682A7F" w14:textId="77777777" w:rsidR="0014095E" w:rsidRPr="001909EC" w:rsidRDefault="0014095E" w:rsidP="00B56D5C">
      <w:pPr>
        <w:pStyle w:val="ListParagraph"/>
        <w:numPr>
          <w:ilvl w:val="0"/>
          <w:numId w:val="28"/>
        </w:numPr>
        <w:jc w:val="both"/>
        <w:rPr>
          <w:rFonts w:ascii="Trebuchet MS" w:hAnsi="Trebuchet MS" w:cs="Arial"/>
          <w:b/>
          <w:bCs/>
          <w:sz w:val="20"/>
          <w:szCs w:val="20"/>
        </w:rPr>
      </w:pPr>
      <w:r w:rsidRPr="001909EC">
        <w:rPr>
          <w:rFonts w:ascii="Trebuchet MS" w:hAnsi="Trebuchet MS" w:cs="Arial"/>
          <w:b/>
          <w:bCs/>
          <w:sz w:val="20"/>
          <w:szCs w:val="20"/>
        </w:rPr>
        <w:t>Business Analyst, Data Analyst / Data Scientist etc.,</w:t>
      </w:r>
    </w:p>
    <w:p w14:paraId="2C334EB0" w14:textId="77777777" w:rsidR="0014095E" w:rsidRPr="001909EC" w:rsidRDefault="0014095E" w:rsidP="00B56D5C">
      <w:pPr>
        <w:pStyle w:val="ListParagraph"/>
        <w:numPr>
          <w:ilvl w:val="0"/>
          <w:numId w:val="28"/>
        </w:numPr>
        <w:jc w:val="both"/>
        <w:rPr>
          <w:rFonts w:ascii="Trebuchet MS" w:hAnsi="Trebuchet MS" w:cs="Arial"/>
          <w:b/>
          <w:bCs/>
          <w:sz w:val="20"/>
          <w:szCs w:val="20"/>
        </w:rPr>
      </w:pPr>
      <w:r w:rsidRPr="001909EC">
        <w:rPr>
          <w:rFonts w:ascii="Trebuchet MS" w:hAnsi="Trebuchet MS" w:cs="Arial"/>
          <w:b/>
          <w:bCs/>
          <w:sz w:val="20"/>
          <w:szCs w:val="20"/>
        </w:rPr>
        <w:t>Technical / Senior Technical Recruiter etc.,</w:t>
      </w:r>
    </w:p>
    <w:p w14:paraId="475E75DA" w14:textId="77777777" w:rsidR="0014095E" w:rsidRPr="001B2927" w:rsidRDefault="0014095E" w:rsidP="00B56D5C">
      <w:pPr>
        <w:jc w:val="both"/>
        <w:rPr>
          <w:rFonts w:ascii="Trebuchet MS" w:hAnsi="Trebuchet MS" w:cs="Arial"/>
          <w:b/>
          <w:bCs/>
          <w:sz w:val="20"/>
          <w:szCs w:val="20"/>
        </w:rPr>
      </w:pPr>
    </w:p>
    <w:p w14:paraId="0DDC03B7" w14:textId="77777777" w:rsidR="0014095E" w:rsidRPr="001B2927" w:rsidRDefault="0014095E" w:rsidP="00B56D5C">
      <w:pPr>
        <w:jc w:val="both"/>
        <w:rPr>
          <w:rFonts w:ascii="Trebuchet MS" w:hAnsi="Trebuchet MS" w:cs="Arial"/>
          <w:b/>
          <w:bCs/>
          <w:sz w:val="20"/>
          <w:szCs w:val="20"/>
        </w:rPr>
      </w:pPr>
    </w:p>
    <w:p w14:paraId="78736EC6" w14:textId="77777777" w:rsidR="001909EC" w:rsidRDefault="001909EC" w:rsidP="00B56D5C">
      <w:pPr>
        <w:jc w:val="both"/>
        <w:rPr>
          <w:rFonts w:ascii="Trebuchet MS" w:hAnsi="Trebuchet MS" w:cs="Arial"/>
          <w:b/>
          <w:bCs/>
          <w:sz w:val="20"/>
          <w:szCs w:val="20"/>
        </w:rPr>
      </w:pPr>
    </w:p>
    <w:p w14:paraId="28EC86F7" w14:textId="77777777" w:rsidR="001909EC" w:rsidRDefault="001909EC" w:rsidP="00B56D5C">
      <w:pPr>
        <w:jc w:val="both"/>
        <w:rPr>
          <w:rFonts w:ascii="Trebuchet MS" w:hAnsi="Trebuchet MS" w:cs="Arial"/>
          <w:b/>
          <w:bCs/>
          <w:sz w:val="20"/>
          <w:szCs w:val="20"/>
        </w:rPr>
      </w:pPr>
    </w:p>
    <w:p w14:paraId="7598147E" w14:textId="77777777" w:rsidR="003A71FF" w:rsidRDefault="003A71FF" w:rsidP="00B56D5C">
      <w:pPr>
        <w:jc w:val="both"/>
        <w:rPr>
          <w:rFonts w:ascii="Trebuchet MS" w:hAnsi="Trebuchet MS" w:cs="Arial"/>
          <w:b/>
          <w:bCs/>
          <w:sz w:val="20"/>
          <w:szCs w:val="20"/>
        </w:rPr>
      </w:pPr>
    </w:p>
    <w:p w14:paraId="4C873CF3" w14:textId="5D17D01F" w:rsidR="0014095E" w:rsidRPr="001909EC" w:rsidRDefault="001909EC" w:rsidP="00B56D5C">
      <w:pPr>
        <w:jc w:val="both"/>
        <w:rPr>
          <w:rFonts w:ascii="Trebuchet MS" w:hAnsi="Trebuchet MS" w:cs="Arial"/>
          <w:b/>
          <w:bCs/>
          <w:sz w:val="20"/>
          <w:szCs w:val="20"/>
        </w:rPr>
      </w:pPr>
      <w:r w:rsidRPr="001909EC">
        <w:rPr>
          <w:rFonts w:ascii="Trebuchet MS" w:hAnsi="Trebuchet MS" w:cs="Arial"/>
          <w:b/>
          <w:bCs/>
          <w:sz w:val="20"/>
          <w:szCs w:val="20"/>
        </w:rPr>
        <w:t>Non-IT</w:t>
      </w:r>
      <w:r w:rsidR="0014095E" w:rsidRPr="001909EC">
        <w:rPr>
          <w:rFonts w:ascii="Trebuchet MS" w:hAnsi="Trebuchet MS" w:cs="Arial"/>
          <w:b/>
          <w:bCs/>
          <w:sz w:val="20"/>
          <w:szCs w:val="20"/>
        </w:rPr>
        <w:t xml:space="preserve"> Positions Handled:</w:t>
      </w:r>
    </w:p>
    <w:p w14:paraId="7B3A1C54" w14:textId="77777777" w:rsidR="0014095E" w:rsidRPr="001909EC" w:rsidRDefault="0014095E" w:rsidP="00B56D5C">
      <w:pPr>
        <w:pStyle w:val="ListParagraph"/>
        <w:numPr>
          <w:ilvl w:val="0"/>
          <w:numId w:val="28"/>
        </w:numPr>
        <w:jc w:val="both"/>
        <w:rPr>
          <w:rFonts w:ascii="Trebuchet MS" w:hAnsi="Trebuchet MS" w:cs="Arial"/>
          <w:b/>
          <w:bCs/>
          <w:sz w:val="20"/>
          <w:szCs w:val="20"/>
        </w:rPr>
      </w:pPr>
      <w:r w:rsidRPr="001909EC">
        <w:rPr>
          <w:rFonts w:ascii="Trebuchet MS" w:hAnsi="Trebuchet MS" w:cs="Arial"/>
          <w:b/>
          <w:bCs/>
          <w:sz w:val="20"/>
          <w:szCs w:val="20"/>
        </w:rPr>
        <w:t>Finance &amp; Accounting: Finance Analyst / Managers, Accountants /Accounting Managers, Controllers, BSA / AML Analyst, Compliance Officers / Analyst, Payroll Analyst, Operations Analyst etc.,</w:t>
      </w:r>
    </w:p>
    <w:p w14:paraId="7F5DAB7D" w14:textId="77777777" w:rsidR="0014095E" w:rsidRPr="001909EC" w:rsidRDefault="0014095E" w:rsidP="00B56D5C">
      <w:pPr>
        <w:pStyle w:val="ListParagraph"/>
        <w:numPr>
          <w:ilvl w:val="0"/>
          <w:numId w:val="28"/>
        </w:numPr>
        <w:jc w:val="both"/>
        <w:rPr>
          <w:rFonts w:ascii="Trebuchet MS" w:hAnsi="Trebuchet MS" w:cs="Arial"/>
          <w:b/>
          <w:bCs/>
          <w:sz w:val="20"/>
          <w:szCs w:val="20"/>
        </w:rPr>
      </w:pPr>
      <w:r w:rsidRPr="001909EC">
        <w:rPr>
          <w:rFonts w:ascii="Trebuchet MS" w:hAnsi="Trebuchet MS" w:cs="Arial"/>
          <w:b/>
          <w:bCs/>
          <w:sz w:val="20"/>
          <w:szCs w:val="20"/>
        </w:rPr>
        <w:t>Officer Administrators / Managers, Executive Assistants, Project Coordinators etc.,</w:t>
      </w:r>
    </w:p>
    <w:p w14:paraId="653AED2E" w14:textId="77777777" w:rsidR="0014095E" w:rsidRPr="001909EC" w:rsidRDefault="0014095E" w:rsidP="00B56D5C">
      <w:pPr>
        <w:pStyle w:val="ListParagraph"/>
        <w:numPr>
          <w:ilvl w:val="0"/>
          <w:numId w:val="28"/>
        </w:numPr>
        <w:jc w:val="both"/>
        <w:rPr>
          <w:rFonts w:ascii="Trebuchet MS" w:hAnsi="Trebuchet MS" w:cs="Arial"/>
          <w:b/>
          <w:bCs/>
          <w:sz w:val="20"/>
          <w:szCs w:val="20"/>
        </w:rPr>
      </w:pPr>
      <w:r w:rsidRPr="001909EC">
        <w:rPr>
          <w:rFonts w:ascii="Trebuchet MS" w:hAnsi="Trebuchet MS" w:cs="Arial"/>
          <w:b/>
          <w:bCs/>
          <w:sz w:val="20"/>
          <w:szCs w:val="20"/>
        </w:rPr>
        <w:t>Recruiter / Senior Recruiter / G&amp;A Recruiter etc.,</w:t>
      </w:r>
    </w:p>
    <w:p w14:paraId="33063C9F" w14:textId="48440082" w:rsidR="0014095E" w:rsidRPr="0014079D" w:rsidRDefault="0014095E" w:rsidP="00B56D5C">
      <w:pPr>
        <w:jc w:val="both"/>
        <w:rPr>
          <w:rFonts w:ascii="Trebuchet MS" w:eastAsia="Times New Roman" w:hAnsi="Trebuchet MS" w:cs="Arial"/>
          <w:b/>
          <w:bCs/>
          <w:sz w:val="20"/>
          <w:szCs w:val="20"/>
        </w:rPr>
      </w:pPr>
      <w:r w:rsidRPr="0014079D">
        <w:rPr>
          <w:rFonts w:ascii="Trebuchet MS" w:eastAsia="Times New Roman" w:hAnsi="Trebuchet MS" w:cs="Arial"/>
          <w:b/>
          <w:bCs/>
          <w:sz w:val="20"/>
          <w:szCs w:val="20"/>
        </w:rPr>
        <w:t>Clients: Cognizant, HCL America, Harman, Ness Digital, TCS</w:t>
      </w:r>
    </w:p>
    <w:p w14:paraId="11507BED" w14:textId="77777777" w:rsidR="0014095E" w:rsidRPr="001B2927" w:rsidRDefault="0014095E" w:rsidP="00B56D5C">
      <w:pPr>
        <w:jc w:val="both"/>
        <w:rPr>
          <w:rFonts w:ascii="Trebuchet MS" w:hAnsi="Trebuchet MS" w:cs="Arial"/>
          <w:b/>
          <w:bCs/>
          <w:sz w:val="20"/>
          <w:szCs w:val="20"/>
        </w:rPr>
      </w:pPr>
    </w:p>
    <w:p w14:paraId="57AEF69B" w14:textId="19431CF6" w:rsidR="0014095E" w:rsidRPr="00EF4ACA" w:rsidRDefault="0014095E" w:rsidP="00B56D5C">
      <w:pPr>
        <w:jc w:val="both"/>
        <w:rPr>
          <w:rFonts w:ascii="Trebuchet MS" w:hAnsi="Trebuchet MS"/>
          <w:b/>
          <w:bCs/>
          <w:color w:val="002060"/>
        </w:rPr>
      </w:pPr>
      <w:r w:rsidRPr="00EF4ACA">
        <w:rPr>
          <w:rFonts w:ascii="Trebuchet MS" w:hAnsi="Trebuchet MS"/>
          <w:b/>
          <w:bCs/>
          <w:color w:val="002060"/>
        </w:rPr>
        <w:t xml:space="preserve">Peri Software Solution Inc                                                                                                 Jan </w:t>
      </w:r>
      <w:r w:rsidR="00EF4ACA" w:rsidRPr="00EF4ACA">
        <w:rPr>
          <w:rFonts w:ascii="Trebuchet MS" w:hAnsi="Trebuchet MS"/>
          <w:b/>
          <w:bCs/>
          <w:color w:val="002060"/>
        </w:rPr>
        <w:t xml:space="preserve">2017 </w:t>
      </w:r>
      <w:proofErr w:type="gramStart"/>
      <w:r w:rsidR="00EF4ACA" w:rsidRPr="00EF4ACA">
        <w:rPr>
          <w:rFonts w:ascii="Trebuchet MS" w:hAnsi="Trebuchet MS"/>
          <w:b/>
          <w:bCs/>
          <w:color w:val="002060"/>
        </w:rPr>
        <w:t>to</w:t>
      </w:r>
      <w:r w:rsidRPr="00EF4ACA">
        <w:rPr>
          <w:rFonts w:ascii="Trebuchet MS" w:hAnsi="Trebuchet MS"/>
          <w:b/>
          <w:bCs/>
          <w:color w:val="002060"/>
        </w:rPr>
        <w:t xml:space="preserve">  June</w:t>
      </w:r>
      <w:proofErr w:type="gramEnd"/>
      <w:r w:rsidRPr="00EF4ACA">
        <w:rPr>
          <w:rFonts w:ascii="Trebuchet MS" w:hAnsi="Trebuchet MS"/>
          <w:b/>
          <w:bCs/>
          <w:color w:val="002060"/>
        </w:rPr>
        <w:t xml:space="preserve"> 2018</w:t>
      </w:r>
    </w:p>
    <w:p w14:paraId="6E378B65" w14:textId="77777777" w:rsidR="0014095E" w:rsidRPr="001909EC" w:rsidRDefault="0014095E" w:rsidP="00B56D5C">
      <w:pPr>
        <w:jc w:val="both"/>
        <w:rPr>
          <w:rFonts w:ascii="Trebuchet MS" w:hAnsi="Trebuchet MS"/>
          <w:b/>
          <w:bCs/>
          <w:color w:val="002060"/>
          <w:sz w:val="20"/>
          <w:szCs w:val="20"/>
        </w:rPr>
      </w:pPr>
      <w:r w:rsidRPr="001909EC">
        <w:rPr>
          <w:rFonts w:ascii="Trebuchet MS" w:hAnsi="Trebuchet MS"/>
          <w:b/>
          <w:bCs/>
          <w:color w:val="002060"/>
          <w:sz w:val="20"/>
          <w:szCs w:val="20"/>
        </w:rPr>
        <w:t>Deputy Manager – Recruitment/Bench Sales</w:t>
      </w:r>
    </w:p>
    <w:p w14:paraId="63EBA1E4" w14:textId="4BE11610" w:rsidR="0014095E" w:rsidRPr="001909EC" w:rsidRDefault="0014095E" w:rsidP="00B56D5C">
      <w:pPr>
        <w:jc w:val="both"/>
        <w:rPr>
          <w:rFonts w:ascii="Trebuchet MS" w:hAnsi="Trebuchet MS" w:cs="Arial"/>
          <w:b/>
          <w:bCs/>
          <w:color w:val="002060"/>
          <w:sz w:val="20"/>
          <w:szCs w:val="20"/>
        </w:rPr>
      </w:pPr>
      <w:r w:rsidRPr="001909EC">
        <w:rPr>
          <w:rFonts w:ascii="Trebuchet MS" w:hAnsi="Trebuchet MS" w:cs="Arial"/>
          <w:b/>
          <w:bCs/>
          <w:noProof/>
          <w:color w:val="002060"/>
          <w:sz w:val="20"/>
          <w:szCs w:val="20"/>
        </w:rPr>
        <w:drawing>
          <wp:inline distT="0" distB="0" distL="0" distR="0" wp14:anchorId="00F58AB7" wp14:editId="3D32407F">
            <wp:extent cx="838200" cy="259080"/>
            <wp:effectExtent l="0" t="0" r="0" b="0"/>
            <wp:docPr id="158008098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38200" cy="259080"/>
                    </a:xfrm>
                    <a:prstGeom prst="rect">
                      <a:avLst/>
                    </a:prstGeom>
                    <a:noFill/>
                    <a:ln>
                      <a:noFill/>
                    </a:ln>
                  </pic:spPr>
                </pic:pic>
              </a:graphicData>
            </a:graphic>
          </wp:inline>
        </w:drawing>
      </w:r>
    </w:p>
    <w:p w14:paraId="61AE9FF0" w14:textId="77777777" w:rsidR="0014095E" w:rsidRPr="001909EC" w:rsidRDefault="0014095E" w:rsidP="00B56D5C">
      <w:pPr>
        <w:jc w:val="both"/>
        <w:rPr>
          <w:rFonts w:ascii="Trebuchet MS" w:hAnsi="Trebuchet MS" w:cs="Arial"/>
          <w:b/>
          <w:bCs/>
          <w:color w:val="002060"/>
          <w:sz w:val="20"/>
          <w:szCs w:val="20"/>
        </w:rPr>
      </w:pPr>
      <w:hyperlink r:id="rId15" w:history="1">
        <w:r w:rsidRPr="001909EC">
          <w:rPr>
            <w:rStyle w:val="Hyperlink"/>
            <w:rFonts w:ascii="Trebuchet MS" w:hAnsi="Trebuchet MS"/>
            <w:b/>
            <w:bCs/>
            <w:color w:val="002060"/>
            <w:sz w:val="20"/>
            <w:szCs w:val="20"/>
          </w:rPr>
          <w:t xml:space="preserve"> </w:t>
        </w:r>
        <w:r w:rsidRPr="001909EC">
          <w:rPr>
            <w:rStyle w:val="Hyperlink"/>
            <w:rFonts w:ascii="Trebuchet MS" w:hAnsi="Trebuchet MS" w:cs="Arial"/>
            <w:b/>
            <w:bCs/>
            <w:color w:val="002060"/>
            <w:sz w:val="20"/>
            <w:szCs w:val="20"/>
          </w:rPr>
          <w:t>http://perisoftware.com/</w:t>
        </w:r>
      </w:hyperlink>
    </w:p>
    <w:p w14:paraId="033A9A8D"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Gathering requirements, submitting the consultants, confirming the best rates for consultants, following up for interview schedules, closing the best deals.</w:t>
      </w:r>
    </w:p>
    <w:p w14:paraId="7A47B6F6"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Marketing 3rd Party Consultant, Green Card, Citizens Consultants on my Bench.</w:t>
      </w:r>
    </w:p>
    <w:p w14:paraId="2C42EDDD"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Getting Resumes from My Account Manager. Update those resumes onto Job portals Like Dice, Corp-Corp, CareerBuilder USA Monster USA….</w:t>
      </w:r>
    </w:p>
    <w:p w14:paraId="1EABF075"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Applying Job’s through the job portals, Sending Hot list to Google groups and my Contacts on Daily Basis.</w:t>
      </w:r>
    </w:p>
    <w:p w14:paraId="453482AF"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Getting the requirements from Tier-1 Vendors and building relationship with them for new Job and adding into my Hotlist database.</w:t>
      </w:r>
    </w:p>
    <w:p w14:paraId="0A8646AC"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 xml:space="preserve">Daily interaction with </w:t>
      </w:r>
      <w:proofErr w:type="gramStart"/>
      <w:r w:rsidRPr="001909EC">
        <w:rPr>
          <w:rFonts w:ascii="Trebuchet MS" w:eastAsia="Times New Roman" w:hAnsi="Trebuchet MS" w:cs="Arial"/>
          <w:b/>
          <w:bCs/>
          <w:sz w:val="20"/>
          <w:szCs w:val="20"/>
        </w:rPr>
        <w:t>Consultants</w:t>
      </w:r>
      <w:proofErr w:type="gramEnd"/>
      <w:r w:rsidRPr="001909EC">
        <w:rPr>
          <w:rFonts w:ascii="Trebuchet MS" w:eastAsia="Times New Roman" w:hAnsi="Trebuchet MS" w:cs="Arial"/>
          <w:b/>
          <w:bCs/>
          <w:sz w:val="20"/>
          <w:szCs w:val="20"/>
        </w:rPr>
        <w:t xml:space="preserve"> and vendors, checking on Previous Submissions update</w:t>
      </w:r>
    </w:p>
    <w:p w14:paraId="5C51F8D1"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 xml:space="preserve">Successfully implemented Full Life Cycle Recruitment includes Analyzing, Defining Requirements, Determining Sourcing Strategy, Arranging/Performing in-depth interviews, Presenting Qualified Candidates, Scheduling Interviews with hiring managers, </w:t>
      </w:r>
      <w:proofErr w:type="gramStart"/>
      <w:r w:rsidRPr="001909EC">
        <w:rPr>
          <w:rFonts w:ascii="Trebuchet MS" w:eastAsia="Times New Roman" w:hAnsi="Trebuchet MS" w:cs="Arial"/>
          <w:b/>
          <w:bCs/>
          <w:sz w:val="20"/>
          <w:szCs w:val="20"/>
        </w:rPr>
        <w:t>Engaged</w:t>
      </w:r>
      <w:proofErr w:type="gramEnd"/>
      <w:r w:rsidRPr="001909EC">
        <w:rPr>
          <w:rFonts w:ascii="Trebuchet MS" w:eastAsia="Times New Roman" w:hAnsi="Trebuchet MS" w:cs="Arial"/>
          <w:b/>
          <w:bCs/>
          <w:sz w:val="20"/>
          <w:szCs w:val="20"/>
        </w:rPr>
        <w:t xml:space="preserve"> fully in interview preparation into the offer process including time of on-board and </w:t>
      </w:r>
      <w:proofErr w:type="gramStart"/>
      <w:r w:rsidRPr="001909EC">
        <w:rPr>
          <w:rFonts w:ascii="Trebuchet MS" w:eastAsia="Times New Roman" w:hAnsi="Trebuchet MS" w:cs="Arial"/>
          <w:b/>
          <w:bCs/>
          <w:sz w:val="20"/>
          <w:szCs w:val="20"/>
        </w:rPr>
        <w:t>enablement</w:t>
      </w:r>
      <w:proofErr w:type="gramEnd"/>
      <w:r w:rsidRPr="001909EC">
        <w:rPr>
          <w:rFonts w:ascii="Trebuchet MS" w:eastAsia="Times New Roman" w:hAnsi="Trebuchet MS" w:cs="Arial"/>
          <w:b/>
          <w:bCs/>
          <w:sz w:val="20"/>
          <w:szCs w:val="20"/>
        </w:rPr>
        <w:t xml:space="preserve"> into the company.</w:t>
      </w:r>
    </w:p>
    <w:p w14:paraId="4FC35CF1"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Identify new talent through referrals, social media, client communication, and database search</w:t>
      </w:r>
    </w:p>
    <w:p w14:paraId="14D15C6D"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Work closely with Account Executives to ensure clear understanding of job orders and client satisfaction.</w:t>
      </w:r>
    </w:p>
    <w:p w14:paraId="3ED37107"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Supported RFP Requirements with Excellent Consultants.</w:t>
      </w:r>
    </w:p>
    <w:p w14:paraId="50A3F28F"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Established and maintained relationships with passive candidates, periodically checking in on their job status with mass e-mails and phone conversations.</w:t>
      </w:r>
    </w:p>
    <w:p w14:paraId="3C9D29B2"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Conduct interviews with consultants to identify the right resource for the job</w:t>
      </w:r>
    </w:p>
    <w:p w14:paraId="74557205"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Track candidate availability and maintain periodic communication.</w:t>
      </w:r>
    </w:p>
    <w:p w14:paraId="0D041A4A"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Build long lasting relationships with Top Talent in the industry</w:t>
      </w:r>
    </w:p>
    <w:p w14:paraId="71712EB8"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lastRenderedPageBreak/>
        <w:t>Source candidates from Job Boards, Referrals, redeploying past consultants, Internal Database, and Professional Networks (LinkedIn).</w:t>
      </w:r>
    </w:p>
    <w:p w14:paraId="1E1A3EA2"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Conduct Reference Check, Negotiate and close placement opportunities</w:t>
      </w:r>
    </w:p>
    <w:p w14:paraId="6FE19501"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As a specialized recruiter responsible for sourcing, screening, qualifying, interviewing, tracking, providing applicant feedback, conducting, salary negotiation and checking of references for technical consultants with specialized backgrounds and experience.</w:t>
      </w:r>
    </w:p>
    <w:p w14:paraId="3C1E447E"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 xml:space="preserve">Responsible for </w:t>
      </w:r>
      <w:proofErr w:type="gramStart"/>
      <w:r w:rsidRPr="001909EC">
        <w:rPr>
          <w:rFonts w:ascii="Trebuchet MS" w:eastAsia="Times New Roman" w:hAnsi="Trebuchet MS" w:cs="Arial"/>
          <w:b/>
          <w:bCs/>
          <w:sz w:val="20"/>
          <w:szCs w:val="20"/>
        </w:rPr>
        <w:t>recruiting of</w:t>
      </w:r>
      <w:proofErr w:type="gramEnd"/>
      <w:r w:rsidRPr="001909EC">
        <w:rPr>
          <w:rFonts w:ascii="Trebuchet MS" w:eastAsia="Times New Roman" w:hAnsi="Trebuchet MS" w:cs="Arial"/>
          <w:b/>
          <w:bCs/>
          <w:sz w:val="20"/>
          <w:szCs w:val="20"/>
        </w:rPr>
        <w:t xml:space="preserve"> both passive and active candidates through the Internet, cold-calls, research, and referrals.</w:t>
      </w:r>
    </w:p>
    <w:p w14:paraId="70367CCC"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Created a pool of potential candidates based on market and client needs by utilizing referral and network techniques, as well as various job engine searches through Monster, Dice, Career Builder, and internal website.</w:t>
      </w:r>
    </w:p>
    <w:p w14:paraId="755E94F1"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Built business relationships with contract employees and hiring managers through meetings, technical user groups and consistent telephone communication.</w:t>
      </w:r>
    </w:p>
    <w:p w14:paraId="4884E50D"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 xml:space="preserve">Generating various spread sheets of activities like requirements, submittals, pipeline status and </w:t>
      </w:r>
      <w:proofErr w:type="gramStart"/>
      <w:r w:rsidRPr="001909EC">
        <w:rPr>
          <w:rFonts w:ascii="Trebuchet MS" w:eastAsia="Times New Roman" w:hAnsi="Trebuchet MS" w:cs="Arial"/>
          <w:b/>
          <w:bCs/>
          <w:sz w:val="20"/>
          <w:szCs w:val="20"/>
        </w:rPr>
        <w:t>Provide</w:t>
      </w:r>
      <w:proofErr w:type="gramEnd"/>
      <w:r w:rsidRPr="001909EC">
        <w:rPr>
          <w:rFonts w:ascii="Trebuchet MS" w:eastAsia="Times New Roman" w:hAnsi="Trebuchet MS" w:cs="Arial"/>
          <w:b/>
          <w:bCs/>
          <w:sz w:val="20"/>
          <w:szCs w:val="20"/>
        </w:rPr>
        <w:t xml:space="preserve"> weekly/monthly status reports to keep management updated on overall activities and account progress.</w:t>
      </w:r>
    </w:p>
    <w:p w14:paraId="2D53F52C"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Experience in breaking into new contacts and uncovering prospects through cold calling, research and generating new leads to get business from new clients/vendors.</w:t>
      </w:r>
    </w:p>
    <w:p w14:paraId="08F15D79"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Daily communication with Key accounts and Vendor Partners to develop and maintain relationships.</w:t>
      </w:r>
    </w:p>
    <w:p w14:paraId="2E9B9F2F"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Maintaining a proper database of the client/vendor and the consultant's contacts</w:t>
      </w:r>
    </w:p>
    <w:p w14:paraId="233698B4" w14:textId="77777777" w:rsidR="0014095E" w:rsidRPr="001909EC" w:rsidRDefault="0014095E" w:rsidP="00B56D5C">
      <w:pPr>
        <w:pStyle w:val="ListParagraph"/>
        <w:numPr>
          <w:ilvl w:val="0"/>
          <w:numId w:val="29"/>
        </w:numPr>
        <w:jc w:val="both"/>
        <w:rPr>
          <w:rFonts w:ascii="Trebuchet MS" w:eastAsia="Times New Roman" w:hAnsi="Trebuchet MS" w:cs="Arial"/>
          <w:b/>
          <w:bCs/>
          <w:sz w:val="20"/>
          <w:szCs w:val="20"/>
        </w:rPr>
      </w:pPr>
      <w:r w:rsidRPr="001909EC">
        <w:rPr>
          <w:rFonts w:ascii="Trebuchet MS" w:eastAsia="Times New Roman" w:hAnsi="Trebuchet MS" w:cs="Arial"/>
          <w:b/>
          <w:bCs/>
          <w:sz w:val="20"/>
          <w:szCs w:val="20"/>
        </w:rPr>
        <w:t>Establish and maintain relationships with IT consultants</w:t>
      </w:r>
    </w:p>
    <w:p w14:paraId="008D07F0" w14:textId="77777777" w:rsidR="0014095E" w:rsidRPr="001B2927" w:rsidRDefault="0014095E" w:rsidP="00B56D5C">
      <w:pPr>
        <w:jc w:val="both"/>
        <w:rPr>
          <w:rFonts w:ascii="Trebuchet MS" w:eastAsia="Times New Roman" w:hAnsi="Trebuchet MS" w:cs="Arial"/>
          <w:b/>
          <w:bCs/>
          <w:sz w:val="20"/>
          <w:szCs w:val="20"/>
        </w:rPr>
      </w:pPr>
    </w:p>
    <w:p w14:paraId="3D762DCC" w14:textId="77777777" w:rsidR="0014095E" w:rsidRPr="001B2927" w:rsidRDefault="0014095E" w:rsidP="00B56D5C">
      <w:pPr>
        <w:jc w:val="both"/>
        <w:rPr>
          <w:rFonts w:ascii="Trebuchet MS" w:eastAsia="Times New Roman" w:hAnsi="Trebuchet MS" w:cs="Arial"/>
          <w:b/>
          <w:bCs/>
          <w:sz w:val="20"/>
          <w:szCs w:val="20"/>
        </w:rPr>
      </w:pPr>
    </w:p>
    <w:p w14:paraId="79C7BA02" w14:textId="77777777" w:rsidR="0014095E" w:rsidRPr="001909EC" w:rsidRDefault="0014095E" w:rsidP="00B56D5C">
      <w:pPr>
        <w:jc w:val="both"/>
        <w:rPr>
          <w:rStyle w:val="Emphasis"/>
          <w:rFonts w:ascii="Trebuchet MS" w:hAnsi="Trebuchet MS"/>
          <w:b/>
          <w:bCs/>
          <w:i w:val="0"/>
          <w:iCs w:val="0"/>
          <w:color w:val="002060"/>
          <w:sz w:val="20"/>
          <w:szCs w:val="20"/>
        </w:rPr>
      </w:pPr>
      <w:r w:rsidRPr="001909EC">
        <w:rPr>
          <w:rStyle w:val="Emphasis"/>
          <w:rFonts w:ascii="Trebuchet MS" w:hAnsi="Trebuchet MS"/>
          <w:b/>
          <w:bCs/>
          <w:i w:val="0"/>
          <w:iCs w:val="0"/>
          <w:color w:val="002060"/>
          <w:sz w:val="20"/>
          <w:szCs w:val="20"/>
        </w:rPr>
        <w:t xml:space="preserve">RPTELEBUYSKYSHOP(P)Ltd, India                                      </w:t>
      </w:r>
    </w:p>
    <w:p w14:paraId="7E37CE4B" w14:textId="77777777" w:rsidR="0014095E" w:rsidRPr="001909EC" w:rsidRDefault="0014095E" w:rsidP="00B56D5C">
      <w:pPr>
        <w:jc w:val="both"/>
        <w:rPr>
          <w:rStyle w:val="Emphasis"/>
          <w:rFonts w:ascii="Trebuchet MS" w:hAnsi="Trebuchet MS"/>
          <w:b/>
          <w:bCs/>
          <w:i w:val="0"/>
          <w:iCs w:val="0"/>
          <w:color w:val="002060"/>
          <w:sz w:val="20"/>
          <w:szCs w:val="20"/>
        </w:rPr>
      </w:pPr>
      <w:r w:rsidRPr="001909EC">
        <w:rPr>
          <w:rStyle w:val="Emphasis"/>
          <w:rFonts w:ascii="Trebuchet MS" w:hAnsi="Trebuchet MS"/>
          <w:b/>
          <w:bCs/>
          <w:i w:val="0"/>
          <w:iCs w:val="0"/>
          <w:color w:val="002060"/>
          <w:sz w:val="20"/>
          <w:szCs w:val="20"/>
        </w:rPr>
        <w:t xml:space="preserve">Nov </w:t>
      </w:r>
      <w:proofErr w:type="gramStart"/>
      <w:r w:rsidRPr="001909EC">
        <w:rPr>
          <w:rStyle w:val="Emphasis"/>
          <w:rFonts w:ascii="Trebuchet MS" w:hAnsi="Trebuchet MS"/>
          <w:b/>
          <w:bCs/>
          <w:i w:val="0"/>
          <w:iCs w:val="0"/>
          <w:color w:val="002060"/>
          <w:sz w:val="20"/>
          <w:szCs w:val="20"/>
        </w:rPr>
        <w:t>13  to</w:t>
      </w:r>
      <w:proofErr w:type="gramEnd"/>
      <w:r w:rsidRPr="001909EC">
        <w:rPr>
          <w:rStyle w:val="Emphasis"/>
          <w:rFonts w:ascii="Trebuchet MS" w:hAnsi="Trebuchet MS"/>
          <w:b/>
          <w:bCs/>
          <w:i w:val="0"/>
          <w:iCs w:val="0"/>
          <w:color w:val="002060"/>
          <w:sz w:val="20"/>
          <w:szCs w:val="20"/>
        </w:rPr>
        <w:t xml:space="preserve"> Dec 16</w:t>
      </w:r>
    </w:p>
    <w:p w14:paraId="3DF1FEEB" w14:textId="77777777" w:rsidR="0014095E" w:rsidRPr="001909EC" w:rsidRDefault="0014095E" w:rsidP="00B56D5C">
      <w:pPr>
        <w:jc w:val="both"/>
        <w:rPr>
          <w:rStyle w:val="Emphasis"/>
          <w:rFonts w:ascii="Trebuchet MS" w:hAnsi="Trebuchet MS"/>
          <w:b/>
          <w:bCs/>
          <w:i w:val="0"/>
          <w:iCs w:val="0"/>
          <w:color w:val="002060"/>
          <w:sz w:val="20"/>
          <w:szCs w:val="20"/>
        </w:rPr>
      </w:pPr>
      <w:r w:rsidRPr="001909EC">
        <w:rPr>
          <w:rStyle w:val="Emphasis"/>
          <w:rFonts w:ascii="Trebuchet MS" w:hAnsi="Trebuchet MS"/>
          <w:b/>
          <w:bCs/>
          <w:i w:val="0"/>
          <w:iCs w:val="0"/>
          <w:color w:val="002060"/>
          <w:sz w:val="20"/>
          <w:szCs w:val="20"/>
        </w:rPr>
        <w:t>Manager – Talent Acquisition</w:t>
      </w:r>
    </w:p>
    <w:p w14:paraId="07CD57F7" w14:textId="666DFF2B" w:rsidR="0014095E" w:rsidRPr="001909EC" w:rsidRDefault="0014095E" w:rsidP="00B56D5C">
      <w:pPr>
        <w:jc w:val="both"/>
        <w:rPr>
          <w:rFonts w:ascii="Trebuchet MS" w:hAnsi="Trebuchet MS" w:cs="Arial"/>
          <w:b/>
          <w:bCs/>
          <w:color w:val="002060"/>
          <w:sz w:val="20"/>
          <w:szCs w:val="20"/>
        </w:rPr>
      </w:pPr>
      <w:r w:rsidRPr="001909EC">
        <w:rPr>
          <w:rFonts w:ascii="Trebuchet MS" w:hAnsi="Trebuchet MS" w:cs="Arial"/>
          <w:b/>
          <w:bCs/>
          <w:noProof/>
          <w:color w:val="002060"/>
          <w:sz w:val="20"/>
          <w:szCs w:val="20"/>
        </w:rPr>
        <w:drawing>
          <wp:inline distT="0" distB="0" distL="0" distR="0" wp14:anchorId="66D750A4" wp14:editId="0DC0B9B2">
            <wp:extent cx="792480" cy="274320"/>
            <wp:effectExtent l="0" t="0" r="0" b="0"/>
            <wp:docPr id="21216371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92480" cy="274320"/>
                    </a:xfrm>
                    <a:prstGeom prst="rect">
                      <a:avLst/>
                    </a:prstGeom>
                    <a:noFill/>
                    <a:ln>
                      <a:noFill/>
                    </a:ln>
                  </pic:spPr>
                </pic:pic>
              </a:graphicData>
            </a:graphic>
          </wp:inline>
        </w:drawing>
      </w:r>
      <w:r w:rsidRPr="001909EC">
        <w:rPr>
          <w:rFonts w:ascii="Trebuchet MS" w:hAnsi="Trebuchet MS" w:cs="Arial"/>
          <w:b/>
          <w:bCs/>
          <w:color w:val="002060"/>
          <w:sz w:val="20"/>
          <w:szCs w:val="20"/>
        </w:rPr>
        <w:tab/>
      </w:r>
      <w:r w:rsidRPr="001909EC">
        <w:rPr>
          <w:rFonts w:ascii="Trebuchet MS" w:hAnsi="Trebuchet MS" w:cs="Arial"/>
          <w:b/>
          <w:bCs/>
          <w:color w:val="002060"/>
          <w:sz w:val="20"/>
          <w:szCs w:val="20"/>
        </w:rPr>
        <w:tab/>
        <w:t xml:space="preserve">                                                                                     </w:t>
      </w:r>
    </w:p>
    <w:p w14:paraId="6BB442FE" w14:textId="77777777" w:rsidR="0014095E" w:rsidRPr="001909EC" w:rsidRDefault="0014095E" w:rsidP="00B56D5C">
      <w:pPr>
        <w:jc w:val="both"/>
        <w:rPr>
          <w:rFonts w:ascii="Trebuchet MS" w:hAnsi="Trebuchet MS"/>
          <w:b/>
          <w:bCs/>
          <w:color w:val="002060"/>
          <w:sz w:val="20"/>
          <w:szCs w:val="20"/>
        </w:rPr>
      </w:pPr>
      <w:r w:rsidRPr="001909EC">
        <w:rPr>
          <w:rFonts w:ascii="Trebuchet MS" w:hAnsi="Trebuchet MS"/>
          <w:b/>
          <w:bCs/>
          <w:color w:val="002060"/>
          <w:sz w:val="20"/>
          <w:szCs w:val="20"/>
        </w:rPr>
        <w:t>https://www.tbuy.in</w:t>
      </w:r>
    </w:p>
    <w:p w14:paraId="7D7B072D" w14:textId="77777777" w:rsidR="0014095E" w:rsidRPr="001909EC" w:rsidRDefault="0014095E" w:rsidP="00B56D5C">
      <w:pPr>
        <w:jc w:val="both"/>
        <w:rPr>
          <w:rFonts w:ascii="Trebuchet MS" w:hAnsi="Trebuchet MS"/>
          <w:b/>
          <w:bCs/>
          <w:color w:val="002060"/>
          <w:sz w:val="20"/>
          <w:szCs w:val="20"/>
        </w:rPr>
      </w:pPr>
      <w:r w:rsidRPr="001909EC">
        <w:rPr>
          <w:rFonts w:ascii="Trebuchet MS" w:hAnsi="Trebuchet MS"/>
          <w:b/>
          <w:bCs/>
          <w:color w:val="002060"/>
          <w:sz w:val="20"/>
          <w:szCs w:val="20"/>
        </w:rPr>
        <w:t> </w:t>
      </w:r>
    </w:p>
    <w:p w14:paraId="73CF41C1" w14:textId="77777777" w:rsidR="0014095E" w:rsidRPr="001B2927" w:rsidRDefault="0014095E" w:rsidP="00B56D5C">
      <w:pPr>
        <w:jc w:val="both"/>
        <w:rPr>
          <w:rFonts w:ascii="Trebuchet MS" w:hAnsi="Trebuchet MS"/>
          <w:b/>
          <w:bCs/>
          <w:sz w:val="20"/>
          <w:szCs w:val="20"/>
        </w:rPr>
      </w:pPr>
      <w:proofErr w:type="spellStart"/>
      <w:r w:rsidRPr="001B2927">
        <w:rPr>
          <w:rFonts w:ascii="Trebuchet MS" w:hAnsi="Trebuchet MS"/>
          <w:b/>
          <w:bCs/>
          <w:sz w:val="20"/>
          <w:szCs w:val="20"/>
        </w:rPr>
        <w:t>Telebuy</w:t>
      </w:r>
      <w:proofErr w:type="spellEnd"/>
      <w:r w:rsidRPr="001B2927">
        <w:rPr>
          <w:rFonts w:ascii="Trebuchet MS" w:hAnsi="Trebuchet MS"/>
          <w:b/>
          <w:bCs/>
          <w:sz w:val="20"/>
          <w:szCs w:val="20"/>
        </w:rPr>
        <w:t xml:space="preserve"> was Incepted in 2006 December and with-in a span of 75 Months, it has achieved a turnover </w:t>
      </w:r>
      <w:proofErr w:type="gramStart"/>
      <w:r w:rsidRPr="001B2927">
        <w:rPr>
          <w:rFonts w:ascii="Trebuchet MS" w:hAnsi="Trebuchet MS"/>
          <w:b/>
          <w:bCs/>
          <w:sz w:val="20"/>
          <w:szCs w:val="20"/>
        </w:rPr>
        <w:t>of  200</w:t>
      </w:r>
      <w:proofErr w:type="gramEnd"/>
      <w:r w:rsidRPr="001B2927">
        <w:rPr>
          <w:rFonts w:ascii="Trebuchet MS" w:hAnsi="Trebuchet MS"/>
          <w:b/>
          <w:bCs/>
          <w:sz w:val="20"/>
          <w:szCs w:val="20"/>
        </w:rPr>
        <w:t xml:space="preserve"> Crores with an impressive YOY growth of over 50% on annual basis. Our Head office is based in </w:t>
      </w:r>
      <w:proofErr w:type="gramStart"/>
      <w:r w:rsidRPr="001B2927">
        <w:rPr>
          <w:rFonts w:ascii="Trebuchet MS" w:hAnsi="Trebuchet MS"/>
          <w:b/>
          <w:bCs/>
          <w:sz w:val="20"/>
          <w:szCs w:val="20"/>
        </w:rPr>
        <w:t>Chennai</w:t>
      </w:r>
      <w:proofErr w:type="gramEnd"/>
      <w:r w:rsidRPr="001B2927">
        <w:rPr>
          <w:rFonts w:ascii="Trebuchet MS" w:hAnsi="Trebuchet MS"/>
          <w:b/>
          <w:bCs/>
          <w:sz w:val="20"/>
          <w:szCs w:val="20"/>
        </w:rPr>
        <w:t xml:space="preserve"> and we have 25 Plus company owned branches across India.</w:t>
      </w:r>
    </w:p>
    <w:p w14:paraId="711A856B" w14:textId="77777777" w:rsidR="0014095E" w:rsidRPr="001B2927" w:rsidRDefault="0014095E" w:rsidP="00B56D5C">
      <w:pPr>
        <w:jc w:val="both"/>
        <w:rPr>
          <w:rFonts w:ascii="Trebuchet MS" w:hAnsi="Trebuchet MS" w:cs="Arial"/>
          <w:b/>
          <w:bCs/>
          <w:sz w:val="20"/>
          <w:szCs w:val="20"/>
        </w:rPr>
      </w:pPr>
    </w:p>
    <w:p w14:paraId="217D40E6" w14:textId="77777777" w:rsidR="0014095E" w:rsidRPr="001909EC" w:rsidRDefault="0014095E" w:rsidP="00B56D5C">
      <w:pPr>
        <w:jc w:val="both"/>
        <w:rPr>
          <w:rFonts w:ascii="Trebuchet MS" w:hAnsi="Trebuchet MS"/>
          <w:b/>
          <w:bCs/>
          <w:color w:val="002060"/>
          <w:sz w:val="20"/>
          <w:szCs w:val="20"/>
        </w:rPr>
      </w:pPr>
      <w:r w:rsidRPr="001909EC">
        <w:rPr>
          <w:rFonts w:ascii="Trebuchet MS" w:hAnsi="Trebuchet MS"/>
          <w:b/>
          <w:bCs/>
          <w:color w:val="002060"/>
          <w:sz w:val="20"/>
          <w:szCs w:val="20"/>
        </w:rPr>
        <w:t>Corporate Recruiter/Senior IT Recruiter/IT Recruitment–Consultant/Technical Recruiter</w:t>
      </w:r>
    </w:p>
    <w:p w14:paraId="5D2F881A" w14:textId="77777777" w:rsidR="0014095E" w:rsidRPr="001B2927" w:rsidRDefault="0014095E" w:rsidP="00B56D5C">
      <w:pPr>
        <w:jc w:val="both"/>
        <w:rPr>
          <w:rFonts w:ascii="Trebuchet MS" w:hAnsi="Trebuchet MS"/>
          <w:b/>
          <w:bCs/>
          <w:sz w:val="20"/>
          <w:szCs w:val="20"/>
        </w:rPr>
      </w:pPr>
    </w:p>
    <w:p w14:paraId="03853167" w14:textId="77777777" w:rsidR="0014095E" w:rsidRPr="001909EC" w:rsidRDefault="0014095E" w:rsidP="00B56D5C">
      <w:pPr>
        <w:pStyle w:val="ListParagraph"/>
        <w:numPr>
          <w:ilvl w:val="0"/>
          <w:numId w:val="30"/>
        </w:numPr>
        <w:jc w:val="both"/>
        <w:rPr>
          <w:rFonts w:ascii="Trebuchet MS" w:hAnsi="Trebuchet MS" w:cs="Arial"/>
          <w:b/>
          <w:bCs/>
          <w:sz w:val="20"/>
          <w:szCs w:val="20"/>
        </w:rPr>
      </w:pPr>
      <w:r w:rsidRPr="001909EC">
        <w:rPr>
          <w:rFonts w:ascii="Trebuchet MS" w:hAnsi="Trebuchet MS" w:cs="Arial"/>
          <w:b/>
          <w:bCs/>
          <w:sz w:val="20"/>
          <w:szCs w:val="20"/>
        </w:rPr>
        <w:t xml:space="preserve">Conducted behavioral based interviewing, consultation with managers over candidate's skills sets, and selection </w:t>
      </w:r>
      <w:proofErr w:type="spellStart"/>
      <w:proofErr w:type="gramStart"/>
      <w:r w:rsidRPr="001909EC">
        <w:rPr>
          <w:rFonts w:ascii="Trebuchet MS" w:hAnsi="Trebuchet MS" w:cs="Arial"/>
          <w:b/>
          <w:bCs/>
          <w:sz w:val="20"/>
          <w:szCs w:val="20"/>
        </w:rPr>
        <w:t>recommendations.operational</w:t>
      </w:r>
      <w:proofErr w:type="spellEnd"/>
      <w:proofErr w:type="gramEnd"/>
      <w:r w:rsidRPr="001909EC">
        <w:rPr>
          <w:rFonts w:ascii="Trebuchet MS" w:hAnsi="Trebuchet MS" w:cs="Arial"/>
          <w:b/>
          <w:bCs/>
          <w:sz w:val="20"/>
          <w:szCs w:val="20"/>
        </w:rPr>
        <w:t xml:space="preserve"> Manager.</w:t>
      </w:r>
    </w:p>
    <w:p w14:paraId="27C4FBBC" w14:textId="77777777" w:rsidR="0014095E" w:rsidRPr="001909EC" w:rsidRDefault="0014095E" w:rsidP="00B56D5C">
      <w:pPr>
        <w:pStyle w:val="ListParagraph"/>
        <w:numPr>
          <w:ilvl w:val="0"/>
          <w:numId w:val="30"/>
        </w:numPr>
        <w:jc w:val="both"/>
        <w:rPr>
          <w:rFonts w:ascii="Trebuchet MS" w:hAnsi="Trebuchet MS" w:cs="Arial"/>
          <w:b/>
          <w:bCs/>
          <w:sz w:val="20"/>
          <w:szCs w:val="20"/>
        </w:rPr>
      </w:pPr>
      <w:r w:rsidRPr="001909EC">
        <w:rPr>
          <w:rFonts w:ascii="Trebuchet MS" w:hAnsi="Trebuchet MS" w:cs="Arial"/>
          <w:b/>
          <w:bCs/>
          <w:sz w:val="20"/>
          <w:szCs w:val="20"/>
        </w:rPr>
        <w:t xml:space="preserve">Compiled all salary analysis and recommendations </w:t>
      </w:r>
      <w:proofErr w:type="gramStart"/>
      <w:r w:rsidRPr="001909EC">
        <w:rPr>
          <w:rFonts w:ascii="Trebuchet MS" w:hAnsi="Trebuchet MS" w:cs="Arial"/>
          <w:b/>
          <w:bCs/>
          <w:sz w:val="20"/>
          <w:szCs w:val="20"/>
        </w:rPr>
        <w:t>to</w:t>
      </w:r>
      <w:proofErr w:type="gramEnd"/>
      <w:r w:rsidRPr="001909EC">
        <w:rPr>
          <w:rFonts w:ascii="Trebuchet MS" w:hAnsi="Trebuchet MS" w:cs="Arial"/>
          <w:b/>
          <w:bCs/>
          <w:sz w:val="20"/>
          <w:szCs w:val="20"/>
        </w:rPr>
        <w:t xml:space="preserve"> hiring managers.</w:t>
      </w:r>
    </w:p>
    <w:p w14:paraId="4AFA216E" w14:textId="77777777" w:rsidR="0014095E" w:rsidRPr="001909EC" w:rsidRDefault="0014095E" w:rsidP="00B56D5C">
      <w:pPr>
        <w:pStyle w:val="ListParagraph"/>
        <w:numPr>
          <w:ilvl w:val="0"/>
          <w:numId w:val="30"/>
        </w:numPr>
        <w:jc w:val="both"/>
        <w:rPr>
          <w:rFonts w:ascii="Trebuchet MS" w:hAnsi="Trebuchet MS" w:cs="Arial"/>
          <w:b/>
          <w:bCs/>
          <w:sz w:val="20"/>
          <w:szCs w:val="20"/>
        </w:rPr>
      </w:pPr>
      <w:r w:rsidRPr="001909EC">
        <w:rPr>
          <w:rFonts w:ascii="Trebuchet MS" w:hAnsi="Trebuchet MS" w:cs="Arial"/>
          <w:b/>
          <w:bCs/>
          <w:sz w:val="20"/>
          <w:szCs w:val="20"/>
        </w:rPr>
        <w:t>Performed all offers and handled all background checks/pre-employment physicals prior to hire.</w:t>
      </w:r>
    </w:p>
    <w:p w14:paraId="78E15365" w14:textId="77777777" w:rsidR="0014095E" w:rsidRPr="001909EC" w:rsidRDefault="0014095E" w:rsidP="00B56D5C">
      <w:pPr>
        <w:pStyle w:val="ListParagraph"/>
        <w:numPr>
          <w:ilvl w:val="0"/>
          <w:numId w:val="30"/>
        </w:numPr>
        <w:jc w:val="both"/>
        <w:rPr>
          <w:rFonts w:ascii="Trebuchet MS" w:hAnsi="Trebuchet MS" w:cs="Arial"/>
          <w:b/>
          <w:bCs/>
          <w:sz w:val="20"/>
          <w:szCs w:val="20"/>
        </w:rPr>
      </w:pPr>
      <w:r w:rsidRPr="001909EC">
        <w:rPr>
          <w:rFonts w:ascii="Trebuchet MS" w:hAnsi="Trebuchet MS" w:cs="Arial"/>
          <w:b/>
          <w:bCs/>
          <w:sz w:val="20"/>
          <w:szCs w:val="20"/>
        </w:rPr>
        <w:lastRenderedPageBreak/>
        <w:t>Developed weekly recruitment activity reports for management, participated in weekly/monthly recruitment calls with hiring managers, and provided support to five Human Resource Directors.</w:t>
      </w:r>
    </w:p>
    <w:p w14:paraId="7749531B" w14:textId="77777777" w:rsidR="0014095E" w:rsidRPr="001909EC" w:rsidRDefault="0014095E" w:rsidP="00B56D5C">
      <w:pPr>
        <w:pStyle w:val="ListParagraph"/>
        <w:numPr>
          <w:ilvl w:val="0"/>
          <w:numId w:val="30"/>
        </w:numPr>
        <w:jc w:val="both"/>
        <w:rPr>
          <w:rFonts w:ascii="Trebuchet MS" w:hAnsi="Trebuchet MS" w:cs="Arial"/>
          <w:b/>
          <w:bCs/>
          <w:sz w:val="20"/>
          <w:szCs w:val="20"/>
        </w:rPr>
      </w:pPr>
      <w:r w:rsidRPr="001909EC">
        <w:rPr>
          <w:rFonts w:ascii="Trebuchet MS" w:hAnsi="Trebuchet MS" w:cs="Arial"/>
          <w:b/>
          <w:bCs/>
          <w:sz w:val="20"/>
          <w:szCs w:val="20"/>
        </w:rPr>
        <w:t>Sourced candidates via job fairs, social media, e-mail campaigns, etc.</w:t>
      </w:r>
    </w:p>
    <w:p w14:paraId="5306381B" w14:textId="77777777" w:rsidR="0014095E" w:rsidRPr="001909EC" w:rsidRDefault="0014095E" w:rsidP="00B56D5C">
      <w:pPr>
        <w:pStyle w:val="ListParagraph"/>
        <w:numPr>
          <w:ilvl w:val="0"/>
          <w:numId w:val="30"/>
        </w:numPr>
        <w:jc w:val="both"/>
        <w:rPr>
          <w:rFonts w:ascii="Trebuchet MS" w:hAnsi="Trebuchet MS" w:cs="Arial"/>
          <w:b/>
          <w:bCs/>
          <w:sz w:val="20"/>
          <w:szCs w:val="20"/>
        </w:rPr>
      </w:pPr>
      <w:r w:rsidRPr="001909EC">
        <w:rPr>
          <w:rFonts w:ascii="Trebuchet MS" w:hAnsi="Trebuchet MS" w:cs="Arial"/>
          <w:b/>
          <w:bCs/>
          <w:sz w:val="20"/>
          <w:szCs w:val="20"/>
        </w:rPr>
        <w:t>Reported to the Director, Talent Acquisition.</w:t>
      </w:r>
    </w:p>
    <w:p w14:paraId="30A3430B" w14:textId="77777777" w:rsidR="0014095E" w:rsidRPr="001B2927" w:rsidRDefault="0014095E" w:rsidP="00B56D5C">
      <w:pPr>
        <w:jc w:val="both"/>
        <w:rPr>
          <w:rFonts w:ascii="Trebuchet MS" w:hAnsi="Trebuchet MS" w:cs="Arial"/>
          <w:b/>
          <w:bCs/>
          <w:sz w:val="20"/>
          <w:szCs w:val="20"/>
        </w:rPr>
      </w:pPr>
    </w:p>
    <w:p w14:paraId="024FD1AB" w14:textId="77777777" w:rsidR="0014095E" w:rsidRPr="001909EC" w:rsidRDefault="0014095E" w:rsidP="00B56D5C">
      <w:pPr>
        <w:jc w:val="both"/>
        <w:rPr>
          <w:rFonts w:ascii="Trebuchet MS" w:hAnsi="Trebuchet MS" w:cs="Arial"/>
          <w:b/>
          <w:bCs/>
          <w:color w:val="002060"/>
          <w:sz w:val="20"/>
          <w:szCs w:val="20"/>
        </w:rPr>
      </w:pPr>
      <w:r w:rsidRPr="001909EC">
        <w:rPr>
          <w:rFonts w:ascii="Trebuchet MS" w:hAnsi="Trebuchet MS" w:cs="Arial"/>
          <w:b/>
          <w:bCs/>
          <w:color w:val="002060"/>
          <w:sz w:val="20"/>
          <w:szCs w:val="20"/>
        </w:rPr>
        <w:t>Positions Worked:</w:t>
      </w:r>
    </w:p>
    <w:p w14:paraId="4B2B4A56" w14:textId="77777777" w:rsidR="0014095E" w:rsidRPr="001B2927" w:rsidRDefault="0014095E" w:rsidP="00B56D5C">
      <w:pPr>
        <w:jc w:val="both"/>
        <w:rPr>
          <w:rFonts w:ascii="Trebuchet MS" w:hAnsi="Trebuchet MS" w:cs="Arial"/>
          <w:b/>
          <w:bCs/>
          <w:sz w:val="20"/>
          <w:szCs w:val="20"/>
        </w:rPr>
      </w:pPr>
    </w:p>
    <w:p w14:paraId="56CFAE71" w14:textId="77777777" w:rsidR="0014095E" w:rsidRPr="001B2927" w:rsidRDefault="0014095E" w:rsidP="00B56D5C">
      <w:pPr>
        <w:jc w:val="both"/>
        <w:rPr>
          <w:rFonts w:ascii="Trebuchet MS" w:hAnsi="Trebuchet MS" w:cs="Arial"/>
          <w:b/>
          <w:bCs/>
          <w:sz w:val="20"/>
          <w:szCs w:val="20"/>
        </w:rPr>
      </w:pPr>
      <w:r w:rsidRPr="001B2927">
        <w:rPr>
          <w:rFonts w:ascii="Trebuchet MS" w:hAnsi="Trebuchet MS" w:cs="Arial"/>
          <w:b/>
          <w:bCs/>
          <w:sz w:val="20"/>
          <w:szCs w:val="20"/>
        </w:rPr>
        <w:t>Other Positions Worked: Course Ware developer, Senior Course ware, Group Lead Course ware, GL planner, Course Ware Project manager, Graphic engineer, Web engineer and 3D designers.</w:t>
      </w:r>
    </w:p>
    <w:p w14:paraId="786416CA" w14:textId="77777777" w:rsidR="0014095E" w:rsidRPr="001B2927" w:rsidRDefault="0014095E" w:rsidP="00B56D5C">
      <w:pPr>
        <w:jc w:val="both"/>
        <w:rPr>
          <w:rFonts w:ascii="Trebuchet MS" w:hAnsi="Trebuchet MS" w:cs="Arial"/>
          <w:b/>
          <w:bCs/>
          <w:sz w:val="20"/>
          <w:szCs w:val="20"/>
        </w:rPr>
      </w:pPr>
      <w:proofErr w:type="gramStart"/>
      <w:r w:rsidRPr="001B2927">
        <w:rPr>
          <w:rFonts w:ascii="Trebuchet MS" w:hAnsi="Trebuchet MS" w:cs="Arial"/>
          <w:b/>
          <w:bCs/>
          <w:sz w:val="20"/>
          <w:szCs w:val="20"/>
        </w:rPr>
        <w:t>Non IT</w:t>
      </w:r>
      <w:proofErr w:type="gramEnd"/>
      <w:r w:rsidRPr="001B2927">
        <w:rPr>
          <w:rFonts w:ascii="Trebuchet MS" w:hAnsi="Trebuchet MS" w:cs="Arial"/>
          <w:b/>
          <w:bCs/>
          <w:sz w:val="20"/>
          <w:szCs w:val="20"/>
        </w:rPr>
        <w:t>: Director Marketing, Area Sales Manager, Territory Sales Manager, Business Development Manager, Product Manager, Pre-Sales Manager, Assistant Regional Manager and Show room supervisor.</w:t>
      </w:r>
    </w:p>
    <w:p w14:paraId="144EBD5F" w14:textId="77777777" w:rsidR="00D71952" w:rsidRPr="00FF65FC" w:rsidRDefault="00D71952" w:rsidP="00B56D5C">
      <w:pPr>
        <w:jc w:val="both"/>
        <w:rPr>
          <w:rFonts w:ascii="Trebuchet MS" w:hAnsi="Trebuchet MS"/>
          <w:b/>
          <w:bCs/>
        </w:rPr>
      </w:pPr>
    </w:p>
    <w:p w14:paraId="314A269C" w14:textId="00493A50" w:rsidR="0014095E" w:rsidRPr="00FF65FC" w:rsidRDefault="0014095E" w:rsidP="00B56D5C">
      <w:pPr>
        <w:jc w:val="both"/>
        <w:rPr>
          <w:rFonts w:ascii="Trebuchet MS" w:hAnsi="Trebuchet MS"/>
          <w:b/>
          <w:bCs/>
          <w:color w:val="002060"/>
        </w:rPr>
      </w:pPr>
      <w:proofErr w:type="spellStart"/>
      <w:r w:rsidRPr="00FF65FC">
        <w:rPr>
          <w:rFonts w:ascii="Trebuchet MS" w:hAnsi="Trebuchet MS"/>
          <w:b/>
          <w:bCs/>
          <w:color w:val="002060"/>
        </w:rPr>
        <w:t>Nectaa</w:t>
      </w:r>
      <w:proofErr w:type="spellEnd"/>
      <w:r w:rsidRPr="00FF65FC">
        <w:rPr>
          <w:rFonts w:ascii="Trebuchet MS" w:hAnsi="Trebuchet MS"/>
          <w:b/>
          <w:bCs/>
          <w:color w:val="002060"/>
        </w:rPr>
        <w:t xml:space="preserve"> Technology (P) Ltd                                                                                                  </w:t>
      </w:r>
      <w:r w:rsidR="00D71952" w:rsidRPr="00FF65FC">
        <w:rPr>
          <w:rFonts w:ascii="Trebuchet MS" w:hAnsi="Trebuchet MS"/>
          <w:b/>
          <w:bCs/>
          <w:color w:val="002060"/>
        </w:rPr>
        <w:t>A</w:t>
      </w:r>
      <w:r w:rsidRPr="00FF65FC">
        <w:rPr>
          <w:rFonts w:ascii="Trebuchet MS" w:hAnsi="Trebuchet MS"/>
          <w:b/>
          <w:bCs/>
          <w:color w:val="002060"/>
        </w:rPr>
        <w:t>pr 2007 – Sep 2013</w:t>
      </w:r>
    </w:p>
    <w:p w14:paraId="04B7EB71" w14:textId="77777777" w:rsidR="0014095E" w:rsidRPr="00EF4ACA" w:rsidRDefault="0014095E" w:rsidP="00B56D5C">
      <w:pPr>
        <w:jc w:val="both"/>
        <w:rPr>
          <w:rFonts w:ascii="Trebuchet MS" w:hAnsi="Trebuchet MS"/>
          <w:b/>
          <w:bCs/>
          <w:color w:val="002060"/>
        </w:rPr>
      </w:pPr>
      <w:r w:rsidRPr="00EF4ACA">
        <w:rPr>
          <w:rFonts w:ascii="Trebuchet MS" w:hAnsi="Trebuchet MS" w:cs="Arial"/>
          <w:b/>
          <w:bCs/>
          <w:color w:val="002060"/>
        </w:rPr>
        <w:t>HR Manager</w:t>
      </w:r>
      <w:r w:rsidRPr="00EF4ACA">
        <w:rPr>
          <w:rFonts w:ascii="Trebuchet MS" w:hAnsi="Trebuchet MS"/>
          <w:b/>
          <w:bCs/>
          <w:color w:val="002060"/>
        </w:rPr>
        <w:t xml:space="preserve"> / Sr IT Recruiter/BPO Recruiter    </w:t>
      </w:r>
    </w:p>
    <w:p w14:paraId="1ED00D71" w14:textId="4672E527" w:rsidR="0014095E" w:rsidRPr="001909EC" w:rsidRDefault="0014095E" w:rsidP="00B56D5C">
      <w:pPr>
        <w:jc w:val="both"/>
        <w:rPr>
          <w:rFonts w:ascii="Trebuchet MS" w:hAnsi="Trebuchet MS"/>
          <w:b/>
          <w:bCs/>
          <w:color w:val="002060"/>
          <w:sz w:val="20"/>
          <w:szCs w:val="20"/>
        </w:rPr>
      </w:pPr>
      <w:r w:rsidRPr="001909EC">
        <w:rPr>
          <w:rFonts w:ascii="Trebuchet MS" w:hAnsi="Trebuchet MS" w:cs="Arial"/>
          <w:b/>
          <w:bCs/>
          <w:noProof/>
          <w:color w:val="002060"/>
          <w:sz w:val="20"/>
          <w:szCs w:val="20"/>
        </w:rPr>
        <w:drawing>
          <wp:inline distT="0" distB="0" distL="0" distR="0" wp14:anchorId="6D3D8C54" wp14:editId="48E6D6B6">
            <wp:extent cx="480060" cy="563880"/>
            <wp:effectExtent l="0" t="0" r="0" b="0"/>
            <wp:docPr id="213786836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80060" cy="563880"/>
                    </a:xfrm>
                    <a:prstGeom prst="rect">
                      <a:avLst/>
                    </a:prstGeom>
                    <a:noFill/>
                    <a:ln>
                      <a:noFill/>
                    </a:ln>
                  </pic:spPr>
                </pic:pic>
              </a:graphicData>
            </a:graphic>
          </wp:inline>
        </w:drawing>
      </w:r>
      <w:r w:rsidRPr="001909EC">
        <w:rPr>
          <w:rFonts w:ascii="Trebuchet MS" w:hAnsi="Trebuchet MS"/>
          <w:b/>
          <w:bCs/>
          <w:color w:val="002060"/>
          <w:sz w:val="20"/>
          <w:szCs w:val="20"/>
        </w:rPr>
        <w:t xml:space="preserve">                                                         </w:t>
      </w:r>
    </w:p>
    <w:p w14:paraId="2EA07527" w14:textId="77777777" w:rsidR="0014095E" w:rsidRPr="001B2927" w:rsidRDefault="0014095E" w:rsidP="00B56D5C">
      <w:pPr>
        <w:jc w:val="both"/>
        <w:rPr>
          <w:rFonts w:ascii="Trebuchet MS" w:hAnsi="Trebuchet MS" w:cs="Arial"/>
          <w:b/>
          <w:bCs/>
          <w:sz w:val="20"/>
          <w:szCs w:val="20"/>
        </w:rPr>
      </w:pPr>
      <w:r w:rsidRPr="001909EC">
        <w:rPr>
          <w:rFonts w:ascii="Trebuchet MS" w:hAnsi="Trebuchet MS" w:cs="Arial"/>
          <w:b/>
          <w:bCs/>
          <w:color w:val="002060"/>
          <w:sz w:val="20"/>
          <w:szCs w:val="20"/>
        </w:rPr>
        <w:t xml:space="preserve">www.nectatech.com                                                                                                                           </w:t>
      </w:r>
    </w:p>
    <w:p w14:paraId="5CBB2F7C" w14:textId="77777777" w:rsidR="0014095E" w:rsidRPr="001B2927" w:rsidRDefault="0014095E" w:rsidP="00B56D5C">
      <w:pPr>
        <w:jc w:val="both"/>
        <w:rPr>
          <w:rFonts w:ascii="Trebuchet MS" w:hAnsi="Trebuchet MS" w:cs="Arial"/>
          <w:b/>
          <w:bCs/>
          <w:sz w:val="20"/>
          <w:szCs w:val="20"/>
        </w:rPr>
      </w:pPr>
    </w:p>
    <w:p w14:paraId="14198B7B" w14:textId="77777777" w:rsidR="0014095E" w:rsidRPr="001B2927" w:rsidRDefault="0014095E" w:rsidP="00B56D5C">
      <w:pPr>
        <w:jc w:val="both"/>
        <w:rPr>
          <w:rFonts w:ascii="Trebuchet MS" w:eastAsia="Times New Roman" w:hAnsi="Trebuchet MS" w:cs="Arial"/>
          <w:b/>
          <w:bCs/>
          <w:sz w:val="20"/>
          <w:szCs w:val="20"/>
        </w:rPr>
      </w:pPr>
      <w:r w:rsidRPr="001B2927">
        <w:rPr>
          <w:rFonts w:ascii="Trebuchet MS" w:eastAsia="Times New Roman" w:hAnsi="Trebuchet MS" w:cs="Arial"/>
          <w:b/>
          <w:bCs/>
          <w:sz w:val="20"/>
          <w:szCs w:val="20"/>
        </w:rPr>
        <w:t xml:space="preserve">Handled </w:t>
      </w:r>
      <w:proofErr w:type="gramStart"/>
      <w:r w:rsidRPr="001B2927">
        <w:rPr>
          <w:rFonts w:ascii="Trebuchet MS" w:eastAsia="Times New Roman" w:hAnsi="Trebuchet MS" w:cs="Arial"/>
          <w:b/>
          <w:bCs/>
          <w:sz w:val="20"/>
          <w:szCs w:val="20"/>
        </w:rPr>
        <w:t>the IT</w:t>
      </w:r>
      <w:proofErr w:type="gramEnd"/>
      <w:r w:rsidRPr="001B2927">
        <w:rPr>
          <w:rFonts w:ascii="Trebuchet MS" w:eastAsia="Times New Roman" w:hAnsi="Trebuchet MS" w:cs="Arial"/>
          <w:b/>
          <w:bCs/>
          <w:sz w:val="20"/>
          <w:szCs w:val="20"/>
        </w:rPr>
        <w:t xml:space="preserve"> recruitment and </w:t>
      </w:r>
      <w:proofErr w:type="gramStart"/>
      <w:r w:rsidRPr="001B2927">
        <w:rPr>
          <w:rFonts w:ascii="Trebuchet MS" w:eastAsia="Times New Roman" w:hAnsi="Trebuchet MS" w:cs="Arial"/>
          <w:b/>
          <w:bCs/>
          <w:sz w:val="20"/>
          <w:szCs w:val="20"/>
        </w:rPr>
        <w:t>Non-IT</w:t>
      </w:r>
      <w:proofErr w:type="gramEnd"/>
      <w:r w:rsidRPr="001B2927">
        <w:rPr>
          <w:rFonts w:ascii="Trebuchet MS" w:eastAsia="Times New Roman" w:hAnsi="Trebuchet MS" w:cs="Arial"/>
          <w:b/>
          <w:bCs/>
          <w:sz w:val="20"/>
          <w:szCs w:val="20"/>
        </w:rPr>
        <w:t xml:space="preserve"> recruitment and a team of four. </w:t>
      </w:r>
    </w:p>
    <w:p w14:paraId="3308A296" w14:textId="77777777" w:rsidR="0014095E" w:rsidRPr="001B2927" w:rsidRDefault="0014095E" w:rsidP="00B56D5C">
      <w:pPr>
        <w:jc w:val="both"/>
        <w:rPr>
          <w:rFonts w:ascii="Trebuchet MS" w:eastAsia="Times New Roman" w:hAnsi="Trebuchet MS" w:cs="Arial"/>
          <w:b/>
          <w:bCs/>
          <w:sz w:val="20"/>
          <w:szCs w:val="20"/>
        </w:rPr>
      </w:pPr>
      <w:r w:rsidRPr="001B2927">
        <w:rPr>
          <w:rFonts w:ascii="Trebuchet MS" w:eastAsia="Times New Roman" w:hAnsi="Trebuchet MS" w:cs="Arial"/>
          <w:b/>
          <w:bCs/>
          <w:sz w:val="20"/>
          <w:szCs w:val="20"/>
        </w:rPr>
        <w:t>Interacting with clients, holding discussions, understanding client’s requirements.</w:t>
      </w:r>
    </w:p>
    <w:p w14:paraId="6D52111B" w14:textId="77777777" w:rsidR="0014095E" w:rsidRPr="001B2927" w:rsidRDefault="0014095E" w:rsidP="00B56D5C">
      <w:pPr>
        <w:jc w:val="both"/>
        <w:rPr>
          <w:rFonts w:ascii="Trebuchet MS" w:eastAsia="Times New Roman" w:hAnsi="Trebuchet MS" w:cs="Arial"/>
          <w:b/>
          <w:bCs/>
          <w:sz w:val="20"/>
          <w:szCs w:val="20"/>
        </w:rPr>
      </w:pPr>
      <w:r w:rsidRPr="001B2927">
        <w:rPr>
          <w:rFonts w:ascii="Trebuchet MS" w:eastAsia="Times New Roman" w:hAnsi="Trebuchet MS" w:cs="Arial"/>
          <w:b/>
          <w:bCs/>
          <w:sz w:val="20"/>
          <w:szCs w:val="20"/>
        </w:rPr>
        <w:t>Sourcing, screening, scheduling interviews and post offer follow up for offered candidates</w:t>
      </w:r>
    </w:p>
    <w:p w14:paraId="006736FE" w14:textId="77777777" w:rsidR="0014095E" w:rsidRPr="001B2927" w:rsidRDefault="0014095E" w:rsidP="00B56D5C">
      <w:pPr>
        <w:jc w:val="both"/>
        <w:rPr>
          <w:rFonts w:ascii="Trebuchet MS" w:eastAsia="Times New Roman" w:hAnsi="Trebuchet MS" w:cs="Arial"/>
          <w:b/>
          <w:bCs/>
          <w:sz w:val="20"/>
          <w:szCs w:val="20"/>
        </w:rPr>
      </w:pPr>
      <w:r w:rsidRPr="001B2927">
        <w:rPr>
          <w:rFonts w:ascii="Trebuchet MS" w:eastAsia="Times New Roman" w:hAnsi="Trebuchet MS" w:cs="Arial"/>
          <w:b/>
          <w:bCs/>
          <w:sz w:val="20"/>
          <w:szCs w:val="20"/>
        </w:rPr>
        <w:t xml:space="preserve">Handling the negotiation aspects of the candidates and </w:t>
      </w:r>
      <w:proofErr w:type="gramStart"/>
      <w:r w:rsidRPr="001B2927">
        <w:rPr>
          <w:rFonts w:ascii="Trebuchet MS" w:eastAsia="Times New Roman" w:hAnsi="Trebuchet MS" w:cs="Arial"/>
          <w:b/>
          <w:bCs/>
          <w:sz w:val="20"/>
          <w:szCs w:val="20"/>
        </w:rPr>
        <w:t>client</w:t>
      </w:r>
      <w:proofErr w:type="gramEnd"/>
      <w:r w:rsidRPr="001B2927">
        <w:rPr>
          <w:rFonts w:ascii="Trebuchet MS" w:eastAsia="Times New Roman" w:hAnsi="Trebuchet MS" w:cs="Arial"/>
          <w:b/>
          <w:bCs/>
          <w:sz w:val="20"/>
          <w:szCs w:val="20"/>
        </w:rPr>
        <w:t>, thereby creating a win-win for both.</w:t>
      </w:r>
    </w:p>
    <w:p w14:paraId="12B55D42" w14:textId="77777777" w:rsidR="0014095E" w:rsidRPr="001B2927" w:rsidRDefault="0014095E" w:rsidP="00B56D5C">
      <w:pPr>
        <w:jc w:val="both"/>
        <w:rPr>
          <w:rFonts w:ascii="Trebuchet MS" w:eastAsia="Times New Roman" w:hAnsi="Trebuchet MS" w:cs="Arial"/>
          <w:b/>
          <w:bCs/>
          <w:sz w:val="20"/>
          <w:szCs w:val="20"/>
        </w:rPr>
      </w:pPr>
      <w:r w:rsidRPr="001B2927">
        <w:rPr>
          <w:rFonts w:ascii="Trebuchet MS" w:eastAsia="Times New Roman" w:hAnsi="Trebuchet MS" w:cs="Arial"/>
          <w:b/>
          <w:bCs/>
          <w:sz w:val="20"/>
          <w:szCs w:val="20"/>
        </w:rPr>
        <w:t>Account management, invoice management and reporting the progress to the management.</w:t>
      </w:r>
    </w:p>
    <w:p w14:paraId="04496AD0" w14:textId="77777777" w:rsidR="0014095E" w:rsidRPr="001909EC" w:rsidRDefault="0014095E" w:rsidP="00B56D5C">
      <w:pPr>
        <w:jc w:val="both"/>
        <w:rPr>
          <w:rFonts w:ascii="Trebuchet MS" w:hAnsi="Trebuchet MS"/>
        </w:rPr>
      </w:pPr>
    </w:p>
    <w:p w14:paraId="0F9372B9" w14:textId="77777777" w:rsidR="0014095E" w:rsidRPr="00FF65FC" w:rsidRDefault="0014095E" w:rsidP="00B56D5C">
      <w:pPr>
        <w:jc w:val="both"/>
        <w:rPr>
          <w:rFonts w:ascii="Trebuchet MS" w:hAnsi="Trebuchet MS"/>
          <w:b/>
          <w:bCs/>
          <w:color w:val="002060"/>
        </w:rPr>
      </w:pPr>
      <w:proofErr w:type="spellStart"/>
      <w:r w:rsidRPr="00FF65FC">
        <w:rPr>
          <w:rFonts w:ascii="Trebuchet MS" w:hAnsi="Trebuchet MS"/>
          <w:b/>
          <w:bCs/>
          <w:color w:val="002060"/>
        </w:rPr>
        <w:t>NectaaTechnology</w:t>
      </w:r>
      <w:proofErr w:type="spellEnd"/>
      <w:r w:rsidRPr="00FF65FC">
        <w:rPr>
          <w:rFonts w:ascii="Trebuchet MS" w:hAnsi="Trebuchet MS"/>
          <w:b/>
          <w:bCs/>
          <w:color w:val="002060"/>
        </w:rPr>
        <w:t xml:space="preserve"> (P) Ltd                                                                                                                Mar 2006 – Mar 2007</w:t>
      </w:r>
    </w:p>
    <w:p w14:paraId="26A4EFC9" w14:textId="77777777" w:rsidR="0014095E" w:rsidRPr="00FF65FC" w:rsidRDefault="0014095E" w:rsidP="00B56D5C">
      <w:pPr>
        <w:jc w:val="both"/>
        <w:rPr>
          <w:rFonts w:ascii="Trebuchet MS" w:hAnsi="Trebuchet MS"/>
          <w:b/>
          <w:bCs/>
          <w:color w:val="002060"/>
        </w:rPr>
      </w:pPr>
      <w:r w:rsidRPr="00FF65FC">
        <w:rPr>
          <w:rFonts w:ascii="Trebuchet MS" w:hAnsi="Trebuchet MS"/>
          <w:b/>
          <w:bCs/>
          <w:color w:val="002060"/>
        </w:rPr>
        <w:t>HR Executive /IT Recruiter/BPO Recruiter</w:t>
      </w:r>
    </w:p>
    <w:p w14:paraId="208FBDED" w14:textId="4E82F1A8" w:rsidR="0014095E" w:rsidRPr="001909EC" w:rsidRDefault="0014095E" w:rsidP="00B56D5C">
      <w:pPr>
        <w:jc w:val="both"/>
        <w:rPr>
          <w:rFonts w:ascii="Trebuchet MS" w:hAnsi="Trebuchet MS" w:cs="Arial"/>
          <w:b/>
          <w:bCs/>
          <w:color w:val="002060"/>
          <w:sz w:val="20"/>
          <w:szCs w:val="20"/>
        </w:rPr>
      </w:pPr>
      <w:r w:rsidRPr="001909EC">
        <w:rPr>
          <w:rFonts w:ascii="Trebuchet MS" w:hAnsi="Trebuchet MS" w:cs="Arial"/>
          <w:b/>
          <w:bCs/>
          <w:noProof/>
          <w:color w:val="002060"/>
          <w:sz w:val="20"/>
          <w:szCs w:val="20"/>
        </w:rPr>
        <w:drawing>
          <wp:inline distT="0" distB="0" distL="0" distR="0" wp14:anchorId="6D3D5545" wp14:editId="70A018DD">
            <wp:extent cx="480060" cy="563880"/>
            <wp:effectExtent l="0" t="0" r="0" b="0"/>
            <wp:docPr id="170580873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80060" cy="563880"/>
                    </a:xfrm>
                    <a:prstGeom prst="rect">
                      <a:avLst/>
                    </a:prstGeom>
                    <a:noFill/>
                    <a:ln>
                      <a:noFill/>
                    </a:ln>
                  </pic:spPr>
                </pic:pic>
              </a:graphicData>
            </a:graphic>
          </wp:inline>
        </w:drawing>
      </w:r>
    </w:p>
    <w:p w14:paraId="4575E0A6" w14:textId="77777777" w:rsidR="0014095E" w:rsidRPr="001909EC" w:rsidRDefault="0014095E" w:rsidP="00B56D5C">
      <w:pPr>
        <w:jc w:val="both"/>
        <w:rPr>
          <w:rFonts w:ascii="Trebuchet MS" w:hAnsi="Trebuchet MS" w:cs="Arial"/>
          <w:b/>
          <w:bCs/>
          <w:color w:val="002060"/>
          <w:sz w:val="20"/>
          <w:szCs w:val="20"/>
        </w:rPr>
      </w:pPr>
      <w:r w:rsidRPr="001909EC">
        <w:rPr>
          <w:rFonts w:ascii="Trebuchet MS" w:hAnsi="Trebuchet MS" w:cs="Arial"/>
          <w:b/>
          <w:bCs/>
          <w:color w:val="002060"/>
          <w:sz w:val="20"/>
          <w:szCs w:val="20"/>
        </w:rPr>
        <w:lastRenderedPageBreak/>
        <w:t xml:space="preserve">www.nectatech.com                                                                                                                       </w:t>
      </w:r>
    </w:p>
    <w:p w14:paraId="563818F2" w14:textId="77777777" w:rsidR="0014095E" w:rsidRPr="001909EC" w:rsidRDefault="0014095E" w:rsidP="00B56D5C">
      <w:pPr>
        <w:pStyle w:val="ListParagraph"/>
        <w:numPr>
          <w:ilvl w:val="0"/>
          <w:numId w:val="31"/>
        </w:numPr>
        <w:jc w:val="both"/>
        <w:rPr>
          <w:rFonts w:ascii="Trebuchet MS" w:hAnsi="Trebuchet MS"/>
          <w:b/>
          <w:bCs/>
          <w:sz w:val="20"/>
          <w:szCs w:val="20"/>
          <w:shd w:val="clear" w:color="auto" w:fill="FFFFFF"/>
        </w:rPr>
      </w:pPr>
      <w:r w:rsidRPr="001909EC">
        <w:rPr>
          <w:rFonts w:ascii="Trebuchet MS" w:hAnsi="Trebuchet MS"/>
          <w:b/>
          <w:bCs/>
          <w:sz w:val="20"/>
          <w:szCs w:val="20"/>
          <w:shd w:val="clear" w:color="auto" w:fill="FFFFFF"/>
        </w:rPr>
        <w:t xml:space="preserve">Excel in working in a high volume, time sensitive call center environment </w:t>
      </w:r>
      <w:proofErr w:type="gramStart"/>
      <w:r w:rsidRPr="001909EC">
        <w:rPr>
          <w:rFonts w:ascii="Trebuchet MS" w:hAnsi="Trebuchet MS"/>
          <w:b/>
          <w:bCs/>
          <w:sz w:val="20"/>
          <w:szCs w:val="20"/>
          <w:shd w:val="clear" w:color="auto" w:fill="FFFFFF"/>
        </w:rPr>
        <w:t>in order to</w:t>
      </w:r>
      <w:proofErr w:type="gramEnd"/>
      <w:r w:rsidRPr="001909EC">
        <w:rPr>
          <w:rFonts w:ascii="Trebuchet MS" w:hAnsi="Trebuchet MS"/>
          <w:b/>
          <w:bCs/>
          <w:sz w:val="20"/>
          <w:szCs w:val="20"/>
          <w:shd w:val="clear" w:color="auto" w:fill="FFFFFF"/>
        </w:rPr>
        <w:t xml:space="preserve"> meet deadlines and ensure</w:t>
      </w:r>
    </w:p>
    <w:p w14:paraId="4121D12F" w14:textId="77777777" w:rsidR="0014095E" w:rsidRPr="001909EC" w:rsidRDefault="0014095E" w:rsidP="00B56D5C">
      <w:pPr>
        <w:pStyle w:val="ListParagraph"/>
        <w:numPr>
          <w:ilvl w:val="0"/>
          <w:numId w:val="31"/>
        </w:numPr>
        <w:jc w:val="both"/>
        <w:rPr>
          <w:rFonts w:ascii="Trebuchet MS" w:hAnsi="Trebuchet MS"/>
          <w:b/>
          <w:bCs/>
          <w:sz w:val="20"/>
          <w:szCs w:val="20"/>
          <w:shd w:val="clear" w:color="auto" w:fill="FFFFFF"/>
        </w:rPr>
      </w:pPr>
      <w:r w:rsidRPr="001909EC">
        <w:rPr>
          <w:rFonts w:ascii="Trebuchet MS" w:hAnsi="Trebuchet MS"/>
          <w:b/>
          <w:bCs/>
          <w:sz w:val="20"/>
          <w:szCs w:val="20"/>
          <w:shd w:val="clear" w:color="auto" w:fill="FFFFFF"/>
        </w:rPr>
        <w:t>Guide candidates through pre-qualification, screening, interviewing, onboarding, and hiring processes.</w:t>
      </w:r>
    </w:p>
    <w:p w14:paraId="4962C6AC" w14:textId="77777777" w:rsidR="0014095E" w:rsidRPr="001909EC" w:rsidRDefault="0014095E" w:rsidP="00B56D5C">
      <w:pPr>
        <w:pStyle w:val="ListParagraph"/>
        <w:numPr>
          <w:ilvl w:val="0"/>
          <w:numId w:val="31"/>
        </w:numPr>
        <w:jc w:val="both"/>
        <w:rPr>
          <w:rFonts w:ascii="Trebuchet MS" w:hAnsi="Trebuchet MS"/>
          <w:b/>
          <w:bCs/>
          <w:sz w:val="20"/>
          <w:szCs w:val="20"/>
          <w:shd w:val="clear" w:color="auto" w:fill="FFFFFF"/>
        </w:rPr>
      </w:pPr>
      <w:r w:rsidRPr="001909EC">
        <w:rPr>
          <w:rFonts w:ascii="Trebuchet MS" w:hAnsi="Trebuchet MS"/>
          <w:b/>
          <w:bCs/>
          <w:sz w:val="20"/>
          <w:szCs w:val="20"/>
          <w:shd w:val="clear" w:color="auto" w:fill="FFFFFF"/>
        </w:rPr>
        <w:t>Encourage candidate success and groom candidates for interview and employment.</w:t>
      </w:r>
    </w:p>
    <w:p w14:paraId="6D6CA313" w14:textId="4D84AA03" w:rsidR="0014095E" w:rsidRPr="001909EC" w:rsidRDefault="0014095E" w:rsidP="00B56D5C">
      <w:pPr>
        <w:pStyle w:val="ListParagraph"/>
        <w:numPr>
          <w:ilvl w:val="0"/>
          <w:numId w:val="31"/>
        </w:numPr>
        <w:jc w:val="both"/>
        <w:rPr>
          <w:rFonts w:ascii="Trebuchet MS" w:hAnsi="Trebuchet MS"/>
          <w:b/>
          <w:bCs/>
          <w:sz w:val="20"/>
          <w:szCs w:val="20"/>
          <w:shd w:val="clear" w:color="auto" w:fill="FFFFFF"/>
        </w:rPr>
      </w:pPr>
      <w:r w:rsidRPr="001909EC">
        <w:rPr>
          <w:rFonts w:ascii="Trebuchet MS" w:hAnsi="Trebuchet MS"/>
          <w:b/>
          <w:bCs/>
          <w:sz w:val="20"/>
          <w:szCs w:val="20"/>
          <w:shd w:val="clear" w:color="auto" w:fill="FFFFFF"/>
        </w:rPr>
        <w:t xml:space="preserve">Utilize databases and tools such as Naukri, </w:t>
      </w:r>
      <w:proofErr w:type="spellStart"/>
      <w:proofErr w:type="gramStart"/>
      <w:r w:rsidRPr="001909EC">
        <w:rPr>
          <w:rFonts w:ascii="Trebuchet MS" w:hAnsi="Trebuchet MS"/>
          <w:b/>
          <w:bCs/>
          <w:sz w:val="20"/>
          <w:szCs w:val="20"/>
          <w:shd w:val="clear" w:color="auto" w:fill="FFFFFF"/>
        </w:rPr>
        <w:t>Monster,Quikr</w:t>
      </w:r>
      <w:proofErr w:type="spellEnd"/>
      <w:proofErr w:type="gramEnd"/>
      <w:r w:rsidRPr="001909EC">
        <w:rPr>
          <w:rFonts w:ascii="Trebuchet MS" w:hAnsi="Trebuchet MS"/>
          <w:b/>
          <w:bCs/>
          <w:sz w:val="20"/>
          <w:szCs w:val="20"/>
          <w:shd w:val="clear" w:color="auto" w:fill="FFFFFF"/>
        </w:rPr>
        <w:t xml:space="preserve">  &amp; times Job to search candidates, view resumes, and determine candidates’ fit.</w:t>
      </w:r>
    </w:p>
    <w:p w14:paraId="7BB913FF" w14:textId="304557F8" w:rsidR="0014095E" w:rsidRPr="001909EC" w:rsidRDefault="0014095E" w:rsidP="00B56D5C">
      <w:pPr>
        <w:pStyle w:val="ListParagraph"/>
        <w:numPr>
          <w:ilvl w:val="0"/>
          <w:numId w:val="31"/>
        </w:numPr>
        <w:jc w:val="both"/>
        <w:rPr>
          <w:rFonts w:ascii="Trebuchet MS" w:hAnsi="Trebuchet MS"/>
          <w:b/>
          <w:bCs/>
          <w:sz w:val="20"/>
          <w:szCs w:val="20"/>
          <w:shd w:val="clear" w:color="auto" w:fill="FFFFFF"/>
        </w:rPr>
      </w:pPr>
      <w:r w:rsidRPr="001909EC">
        <w:rPr>
          <w:rFonts w:ascii="Trebuchet MS" w:hAnsi="Trebuchet MS"/>
          <w:b/>
          <w:bCs/>
          <w:sz w:val="20"/>
          <w:szCs w:val="20"/>
          <w:shd w:val="clear" w:color="auto" w:fill="FFFFFF"/>
        </w:rPr>
        <w:t>Carefully keep track of where each candidate is in the recruitment process using notes, emails, and Applicant Tracking Systems (ATS).</w:t>
      </w:r>
    </w:p>
    <w:p w14:paraId="064126D6" w14:textId="1D2ABD87" w:rsidR="0014095E" w:rsidRPr="001909EC" w:rsidRDefault="0014095E" w:rsidP="00B56D5C">
      <w:pPr>
        <w:pStyle w:val="ListParagraph"/>
        <w:numPr>
          <w:ilvl w:val="0"/>
          <w:numId w:val="31"/>
        </w:numPr>
        <w:jc w:val="both"/>
        <w:rPr>
          <w:rFonts w:ascii="Trebuchet MS" w:hAnsi="Trebuchet MS"/>
          <w:b/>
          <w:bCs/>
          <w:sz w:val="20"/>
          <w:szCs w:val="20"/>
          <w:shd w:val="clear" w:color="auto" w:fill="FFFFFF"/>
        </w:rPr>
      </w:pPr>
      <w:r w:rsidRPr="001909EC">
        <w:rPr>
          <w:rFonts w:ascii="Trebuchet MS" w:hAnsi="Trebuchet MS"/>
          <w:b/>
          <w:bCs/>
          <w:sz w:val="20"/>
          <w:szCs w:val="20"/>
          <w:shd w:val="clear" w:color="auto" w:fill="FFFFFF"/>
        </w:rPr>
        <w:t>Summarize candidate qualifications to persuade clients to interview/hire them.</w:t>
      </w:r>
    </w:p>
    <w:p w14:paraId="0C7B8356" w14:textId="267AFF84" w:rsidR="0014095E" w:rsidRPr="001909EC" w:rsidRDefault="0014095E" w:rsidP="00B56D5C">
      <w:pPr>
        <w:pStyle w:val="ListParagraph"/>
        <w:numPr>
          <w:ilvl w:val="0"/>
          <w:numId w:val="31"/>
        </w:numPr>
        <w:jc w:val="both"/>
        <w:rPr>
          <w:rFonts w:ascii="Trebuchet MS" w:hAnsi="Trebuchet MS"/>
          <w:b/>
          <w:bCs/>
          <w:sz w:val="20"/>
          <w:szCs w:val="20"/>
          <w:shd w:val="clear" w:color="auto" w:fill="FFFFFF"/>
        </w:rPr>
      </w:pPr>
      <w:r w:rsidRPr="001909EC">
        <w:rPr>
          <w:rFonts w:ascii="Trebuchet MS" w:hAnsi="Trebuchet MS"/>
          <w:b/>
          <w:bCs/>
          <w:sz w:val="20"/>
          <w:szCs w:val="20"/>
          <w:shd w:val="clear" w:color="auto" w:fill="FFFFFF"/>
        </w:rPr>
        <w:t>Schedule interviews with clients and follow up with candidates.</w:t>
      </w:r>
    </w:p>
    <w:p w14:paraId="796A386E" w14:textId="2167A306" w:rsidR="0014095E" w:rsidRPr="001909EC" w:rsidRDefault="0014095E" w:rsidP="00B56D5C">
      <w:pPr>
        <w:pStyle w:val="ListParagraph"/>
        <w:numPr>
          <w:ilvl w:val="0"/>
          <w:numId w:val="31"/>
        </w:numPr>
        <w:jc w:val="both"/>
        <w:rPr>
          <w:rFonts w:ascii="Trebuchet MS" w:hAnsi="Trebuchet MS"/>
          <w:b/>
          <w:bCs/>
          <w:sz w:val="20"/>
          <w:szCs w:val="20"/>
          <w:shd w:val="clear" w:color="auto" w:fill="FFFFFF"/>
        </w:rPr>
      </w:pPr>
      <w:r w:rsidRPr="001909EC">
        <w:rPr>
          <w:rFonts w:ascii="Trebuchet MS" w:hAnsi="Trebuchet MS"/>
          <w:b/>
          <w:bCs/>
          <w:sz w:val="20"/>
          <w:szCs w:val="20"/>
          <w:shd w:val="clear" w:color="auto" w:fill="FFFFFF"/>
        </w:rPr>
        <w:t xml:space="preserve">Provide quality service to both </w:t>
      </w:r>
      <w:proofErr w:type="gramStart"/>
      <w:r w:rsidRPr="001909EC">
        <w:rPr>
          <w:rFonts w:ascii="Trebuchet MS" w:hAnsi="Trebuchet MS"/>
          <w:b/>
          <w:bCs/>
          <w:sz w:val="20"/>
          <w:szCs w:val="20"/>
          <w:shd w:val="clear" w:color="auto" w:fill="FFFFFF"/>
        </w:rPr>
        <w:t>client</w:t>
      </w:r>
      <w:proofErr w:type="gramEnd"/>
      <w:r w:rsidRPr="001909EC">
        <w:rPr>
          <w:rFonts w:ascii="Trebuchet MS" w:hAnsi="Trebuchet MS"/>
          <w:b/>
          <w:bCs/>
          <w:sz w:val="20"/>
          <w:szCs w:val="20"/>
          <w:shd w:val="clear" w:color="auto" w:fill="FFFFFF"/>
        </w:rPr>
        <w:t xml:space="preserve"> and </w:t>
      </w:r>
      <w:proofErr w:type="gramStart"/>
      <w:r w:rsidRPr="001909EC">
        <w:rPr>
          <w:rFonts w:ascii="Trebuchet MS" w:hAnsi="Trebuchet MS"/>
          <w:b/>
          <w:bCs/>
          <w:sz w:val="20"/>
          <w:szCs w:val="20"/>
          <w:shd w:val="clear" w:color="auto" w:fill="FFFFFF"/>
        </w:rPr>
        <w:t>candidate</w:t>
      </w:r>
      <w:proofErr w:type="gramEnd"/>
      <w:r w:rsidRPr="001909EC">
        <w:rPr>
          <w:rFonts w:ascii="Trebuchet MS" w:hAnsi="Trebuchet MS"/>
          <w:b/>
          <w:bCs/>
          <w:sz w:val="20"/>
          <w:szCs w:val="20"/>
          <w:shd w:val="clear" w:color="auto" w:fill="FFFFFF"/>
        </w:rPr>
        <w:t xml:space="preserve"> by asking questions, optimizing skills search, gaining feedback on candidates, relaying information from client to candidate, and insuring candidates are ready for submittal.</w:t>
      </w:r>
    </w:p>
    <w:p w14:paraId="5B9070C8" w14:textId="488EA6B0" w:rsidR="0014095E" w:rsidRPr="001B2927" w:rsidRDefault="0014095E" w:rsidP="00B56D5C">
      <w:pPr>
        <w:jc w:val="both"/>
        <w:rPr>
          <w:rFonts w:ascii="Trebuchet MS" w:hAnsi="Trebuchet MS" w:cs="Arial"/>
          <w:b/>
          <w:bCs/>
          <w:sz w:val="20"/>
          <w:szCs w:val="20"/>
        </w:rPr>
      </w:pPr>
      <w:r w:rsidRPr="001B2927">
        <w:rPr>
          <w:rFonts w:ascii="Trebuchet MS" w:hAnsi="Trebuchet MS"/>
          <w:b/>
          <w:bCs/>
          <w:sz w:val="20"/>
          <w:szCs w:val="20"/>
          <w:shd w:val="clear" w:color="auto" w:fill="FFFFFF"/>
        </w:rPr>
        <w:t xml:space="preserve"> </w:t>
      </w:r>
    </w:p>
    <w:p w14:paraId="4F438D22" w14:textId="77777777" w:rsidR="0014095E" w:rsidRPr="00EF4ACA" w:rsidRDefault="0014095E" w:rsidP="00B56D5C">
      <w:pPr>
        <w:jc w:val="both"/>
        <w:rPr>
          <w:rFonts w:ascii="Trebuchet MS" w:hAnsi="Trebuchet MS" w:cs="Arial"/>
          <w:b/>
          <w:bCs/>
          <w:color w:val="002060"/>
          <w:sz w:val="20"/>
          <w:szCs w:val="20"/>
        </w:rPr>
      </w:pPr>
      <w:r w:rsidRPr="00EF4ACA">
        <w:rPr>
          <w:rFonts w:ascii="Trebuchet MS" w:hAnsi="Trebuchet MS" w:cs="Arial"/>
          <w:b/>
          <w:bCs/>
          <w:color w:val="002060"/>
          <w:sz w:val="20"/>
          <w:szCs w:val="20"/>
        </w:rPr>
        <w:t>Positions Worked:</w:t>
      </w:r>
    </w:p>
    <w:p w14:paraId="6BFD820F" w14:textId="77777777" w:rsidR="0014095E" w:rsidRPr="001B2927" w:rsidRDefault="0014095E" w:rsidP="00B56D5C">
      <w:pPr>
        <w:jc w:val="both"/>
        <w:rPr>
          <w:rFonts w:ascii="Trebuchet MS" w:hAnsi="Trebuchet MS" w:cs="Arial"/>
          <w:b/>
          <w:bCs/>
          <w:sz w:val="20"/>
          <w:szCs w:val="20"/>
        </w:rPr>
      </w:pPr>
      <w:r w:rsidRPr="001B2927">
        <w:rPr>
          <w:rFonts w:ascii="Trebuchet MS" w:hAnsi="Trebuchet MS" w:cs="Arial"/>
          <w:b/>
          <w:bCs/>
          <w:sz w:val="20"/>
          <w:szCs w:val="20"/>
        </w:rPr>
        <w:t>Critical Positions Worked for: CEO, CTO Networking, Network Head, Network Planning Head, Manager RF, Senior Manager RF, Manager Optimization and maintenance, Manager Network Planning RF, QA Manager.</w:t>
      </w:r>
    </w:p>
    <w:p w14:paraId="77737CF2" w14:textId="77777777" w:rsidR="0014095E" w:rsidRPr="001B2927" w:rsidRDefault="0014095E" w:rsidP="00B56D5C">
      <w:pPr>
        <w:jc w:val="both"/>
        <w:rPr>
          <w:rFonts w:ascii="Trebuchet MS" w:hAnsi="Trebuchet MS" w:cs="Arial"/>
          <w:b/>
          <w:bCs/>
          <w:sz w:val="20"/>
          <w:szCs w:val="20"/>
        </w:rPr>
      </w:pPr>
      <w:r w:rsidRPr="001B2927">
        <w:rPr>
          <w:rFonts w:ascii="Trebuchet MS" w:hAnsi="Trebuchet MS" w:cs="Arial"/>
          <w:b/>
          <w:bCs/>
          <w:sz w:val="20"/>
          <w:szCs w:val="20"/>
        </w:rPr>
        <w:t>Software Development: Software Engineer, Senior Software Engineer, Technical Lead, Project Lead, Project Manager, Project Planner, Architect and Program Manager.</w:t>
      </w:r>
    </w:p>
    <w:p w14:paraId="248D47BA" w14:textId="77777777" w:rsidR="0014095E" w:rsidRPr="001B2927" w:rsidRDefault="0014095E" w:rsidP="00B56D5C">
      <w:pPr>
        <w:jc w:val="both"/>
        <w:rPr>
          <w:rFonts w:ascii="Trebuchet MS" w:hAnsi="Trebuchet MS" w:cs="Arial"/>
          <w:b/>
          <w:bCs/>
          <w:sz w:val="20"/>
          <w:szCs w:val="20"/>
        </w:rPr>
      </w:pPr>
      <w:r w:rsidRPr="001B2927">
        <w:rPr>
          <w:rFonts w:ascii="Trebuchet MS" w:hAnsi="Trebuchet MS" w:cs="Arial"/>
          <w:b/>
          <w:bCs/>
          <w:sz w:val="20"/>
          <w:szCs w:val="20"/>
        </w:rPr>
        <w:t>Other Positions Worked: Course Ware developer, Senior Course ware, Group Lead Course ware, GL planner, Course Ware Project manager, Graphic engineer, Web engineer and 3D designers.</w:t>
      </w:r>
    </w:p>
    <w:p w14:paraId="5B056F21" w14:textId="77777777" w:rsidR="0014095E" w:rsidRPr="001B2927" w:rsidRDefault="0014095E" w:rsidP="00B56D5C">
      <w:pPr>
        <w:jc w:val="both"/>
        <w:rPr>
          <w:rFonts w:ascii="Trebuchet MS" w:hAnsi="Trebuchet MS" w:cs="Arial"/>
          <w:b/>
          <w:bCs/>
          <w:sz w:val="20"/>
          <w:szCs w:val="20"/>
        </w:rPr>
      </w:pPr>
      <w:proofErr w:type="gramStart"/>
      <w:r w:rsidRPr="001B2927">
        <w:rPr>
          <w:rFonts w:ascii="Trebuchet MS" w:hAnsi="Trebuchet MS" w:cs="Arial"/>
          <w:b/>
          <w:bCs/>
          <w:sz w:val="20"/>
          <w:szCs w:val="20"/>
        </w:rPr>
        <w:t>Non IT</w:t>
      </w:r>
      <w:proofErr w:type="gramEnd"/>
      <w:r w:rsidRPr="001B2927">
        <w:rPr>
          <w:rFonts w:ascii="Trebuchet MS" w:hAnsi="Trebuchet MS" w:cs="Arial"/>
          <w:b/>
          <w:bCs/>
          <w:sz w:val="20"/>
          <w:szCs w:val="20"/>
        </w:rPr>
        <w:t>: Director Marketing, Area Sales Manager, Territory Sales Manager, Business Development Manager, Product Manager, Pre-Sales Manager, Assistant Regional Manager and Show room supervisor.</w:t>
      </w:r>
    </w:p>
    <w:p w14:paraId="7A85268B" w14:textId="77777777" w:rsidR="0014095E" w:rsidRPr="001B2927" w:rsidRDefault="0014095E" w:rsidP="00B56D5C">
      <w:pPr>
        <w:jc w:val="both"/>
        <w:rPr>
          <w:rFonts w:ascii="Trebuchet MS" w:hAnsi="Trebuchet MS" w:cs="Arial"/>
          <w:b/>
          <w:bCs/>
          <w:sz w:val="20"/>
          <w:szCs w:val="20"/>
        </w:rPr>
      </w:pPr>
      <w:r w:rsidRPr="001B2927">
        <w:rPr>
          <w:rFonts w:ascii="Trebuchet MS" w:hAnsi="Trebuchet MS" w:cs="Arial"/>
          <w:b/>
          <w:bCs/>
          <w:sz w:val="20"/>
          <w:szCs w:val="20"/>
        </w:rPr>
        <w:t xml:space="preserve">ITES: Tech Support (Voice, Semi &amp; </w:t>
      </w:r>
      <w:proofErr w:type="gramStart"/>
      <w:r w:rsidRPr="001B2927">
        <w:rPr>
          <w:rFonts w:ascii="Trebuchet MS" w:hAnsi="Trebuchet MS" w:cs="Arial"/>
          <w:b/>
          <w:bCs/>
          <w:sz w:val="20"/>
          <w:szCs w:val="20"/>
        </w:rPr>
        <w:t>Non Voice</w:t>
      </w:r>
      <w:proofErr w:type="gramEnd"/>
      <w:r w:rsidRPr="001B2927">
        <w:rPr>
          <w:rFonts w:ascii="Trebuchet MS" w:hAnsi="Trebuchet MS" w:cs="Arial"/>
          <w:b/>
          <w:bCs/>
          <w:sz w:val="20"/>
          <w:szCs w:val="20"/>
        </w:rPr>
        <w:t>), Customer Care Executive, HR Back End Executive.</w:t>
      </w:r>
    </w:p>
    <w:p w14:paraId="529CE024" w14:textId="77777777" w:rsidR="0014095E" w:rsidRPr="00FF65FC" w:rsidRDefault="0014095E" w:rsidP="00B56D5C">
      <w:pPr>
        <w:jc w:val="both"/>
        <w:rPr>
          <w:rFonts w:ascii="Trebuchet MS" w:hAnsi="Trebuchet MS"/>
          <w:b/>
          <w:bCs/>
          <w:color w:val="002060"/>
          <w:sz w:val="20"/>
          <w:szCs w:val="20"/>
        </w:rPr>
      </w:pPr>
    </w:p>
    <w:p w14:paraId="1C12C78C" w14:textId="77777777" w:rsidR="00FF65FC" w:rsidRDefault="0014095E" w:rsidP="00B56D5C">
      <w:pPr>
        <w:jc w:val="both"/>
        <w:rPr>
          <w:rFonts w:ascii="Trebuchet MS" w:hAnsi="Trebuchet MS"/>
          <w:b/>
          <w:bCs/>
          <w:color w:val="002060"/>
        </w:rPr>
      </w:pPr>
      <w:r w:rsidRPr="00FF65FC">
        <w:rPr>
          <w:rFonts w:ascii="Trebuchet MS" w:hAnsi="Trebuchet MS"/>
          <w:b/>
          <w:bCs/>
          <w:color w:val="002060"/>
        </w:rPr>
        <w:t xml:space="preserve">Net Vision </w:t>
      </w:r>
      <w:proofErr w:type="spellStart"/>
      <w:r w:rsidRPr="00FF65FC">
        <w:rPr>
          <w:rFonts w:ascii="Trebuchet MS" w:hAnsi="Trebuchet MS"/>
          <w:b/>
          <w:bCs/>
          <w:color w:val="002060"/>
        </w:rPr>
        <w:t>Cybertech</w:t>
      </w:r>
      <w:proofErr w:type="spellEnd"/>
      <w:r w:rsidRPr="00FF65FC">
        <w:rPr>
          <w:rFonts w:ascii="Trebuchet MS" w:hAnsi="Trebuchet MS"/>
          <w:b/>
          <w:bCs/>
          <w:color w:val="002060"/>
        </w:rPr>
        <w:t xml:space="preserve"> Technologies (NVCL)                                                                               </w:t>
      </w:r>
    </w:p>
    <w:p w14:paraId="674F9A7F" w14:textId="0A1D2B4C" w:rsidR="0014095E" w:rsidRPr="00FF65FC" w:rsidRDefault="0014095E" w:rsidP="00B56D5C">
      <w:pPr>
        <w:jc w:val="both"/>
        <w:rPr>
          <w:rFonts w:ascii="Trebuchet MS" w:hAnsi="Trebuchet MS"/>
          <w:b/>
          <w:bCs/>
          <w:color w:val="002060"/>
        </w:rPr>
      </w:pPr>
      <w:r w:rsidRPr="00FF65FC">
        <w:rPr>
          <w:rFonts w:ascii="Trebuchet MS" w:hAnsi="Trebuchet MS"/>
          <w:b/>
          <w:bCs/>
          <w:color w:val="002060"/>
        </w:rPr>
        <w:t>Mar 2004 – Jan 2006</w:t>
      </w:r>
    </w:p>
    <w:p w14:paraId="73E6D6AC" w14:textId="77777777" w:rsidR="0014095E" w:rsidRPr="00FF65FC" w:rsidRDefault="0014095E" w:rsidP="00B56D5C">
      <w:pPr>
        <w:jc w:val="both"/>
        <w:rPr>
          <w:rFonts w:ascii="Trebuchet MS" w:hAnsi="Trebuchet MS" w:cs="Arial"/>
          <w:b/>
          <w:bCs/>
          <w:color w:val="002060"/>
          <w:sz w:val="20"/>
          <w:szCs w:val="20"/>
        </w:rPr>
      </w:pPr>
      <w:r w:rsidRPr="00FF65FC">
        <w:rPr>
          <w:rFonts w:ascii="Trebuchet MS" w:hAnsi="Trebuchet MS" w:cs="Arial"/>
          <w:b/>
          <w:bCs/>
          <w:color w:val="002060"/>
          <w:sz w:val="20"/>
          <w:szCs w:val="20"/>
        </w:rPr>
        <w:t>Quality Auditor</w:t>
      </w:r>
    </w:p>
    <w:p w14:paraId="79C66AD5" w14:textId="544DEDA4" w:rsidR="0014095E" w:rsidRPr="001B2927" w:rsidRDefault="0014095E" w:rsidP="00B56D5C">
      <w:pPr>
        <w:jc w:val="both"/>
        <w:rPr>
          <w:rFonts w:ascii="Trebuchet MS" w:hAnsi="Trebuchet MS" w:cs="Arial"/>
          <w:b/>
          <w:bCs/>
          <w:sz w:val="20"/>
          <w:szCs w:val="20"/>
        </w:rPr>
      </w:pPr>
      <w:r w:rsidRPr="001B2927">
        <w:rPr>
          <w:rFonts w:ascii="Trebuchet MS" w:hAnsi="Trebuchet MS" w:cs="Arial"/>
          <w:b/>
          <w:bCs/>
          <w:noProof/>
          <w:sz w:val="20"/>
          <w:szCs w:val="20"/>
        </w:rPr>
        <w:drawing>
          <wp:inline distT="0" distB="0" distL="0" distR="0" wp14:anchorId="64FD217D" wp14:editId="71DA0710">
            <wp:extent cx="1143000" cy="182880"/>
            <wp:effectExtent l="0" t="0" r="0" b="0"/>
            <wp:docPr id="13604573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3000" cy="182880"/>
                    </a:xfrm>
                    <a:prstGeom prst="rect">
                      <a:avLst/>
                    </a:prstGeom>
                    <a:noFill/>
                    <a:ln>
                      <a:noFill/>
                    </a:ln>
                  </pic:spPr>
                </pic:pic>
              </a:graphicData>
            </a:graphic>
          </wp:inline>
        </w:drawing>
      </w:r>
    </w:p>
    <w:p w14:paraId="4BFD7260" w14:textId="77777777" w:rsidR="0014095E" w:rsidRPr="001B2927" w:rsidRDefault="0014095E" w:rsidP="00B56D5C">
      <w:pPr>
        <w:jc w:val="both"/>
        <w:rPr>
          <w:rFonts w:ascii="Trebuchet MS" w:hAnsi="Trebuchet MS" w:cs="Calibri"/>
          <w:b/>
          <w:bCs/>
          <w:sz w:val="20"/>
          <w:szCs w:val="20"/>
        </w:rPr>
      </w:pPr>
      <w:r w:rsidRPr="001B2927">
        <w:rPr>
          <w:rFonts w:ascii="Trebuchet MS" w:hAnsi="Trebuchet MS" w:cs="Calibri"/>
          <w:b/>
          <w:bCs/>
          <w:sz w:val="20"/>
          <w:szCs w:val="20"/>
        </w:rPr>
        <w:t xml:space="preserve">www.NVCL.in                                                                                                                         </w:t>
      </w:r>
    </w:p>
    <w:p w14:paraId="567EF0BC" w14:textId="77777777" w:rsidR="0014095E" w:rsidRPr="001909EC" w:rsidRDefault="0014095E" w:rsidP="00B56D5C">
      <w:pPr>
        <w:pStyle w:val="ListParagraph"/>
        <w:numPr>
          <w:ilvl w:val="0"/>
          <w:numId w:val="32"/>
        </w:numPr>
        <w:jc w:val="both"/>
        <w:rPr>
          <w:rFonts w:ascii="Trebuchet MS" w:hAnsi="Trebuchet MS" w:cs="Calibri"/>
          <w:b/>
          <w:bCs/>
          <w:sz w:val="20"/>
          <w:szCs w:val="20"/>
        </w:rPr>
      </w:pPr>
      <w:r w:rsidRPr="001909EC">
        <w:rPr>
          <w:rFonts w:ascii="Trebuchet MS" w:hAnsi="Trebuchet MS" w:cs="Calibri"/>
          <w:b/>
          <w:bCs/>
          <w:sz w:val="20"/>
          <w:szCs w:val="20"/>
        </w:rPr>
        <w:t xml:space="preserve">Managed monitoring/development program for the Call Centers with more than 600 employees serving a customer base </w:t>
      </w:r>
      <w:proofErr w:type="gramStart"/>
      <w:r w:rsidRPr="001909EC">
        <w:rPr>
          <w:rFonts w:ascii="Trebuchet MS" w:hAnsi="Trebuchet MS" w:cs="Calibri"/>
          <w:b/>
          <w:bCs/>
          <w:sz w:val="20"/>
          <w:szCs w:val="20"/>
        </w:rPr>
        <w:t>of  over</w:t>
      </w:r>
      <w:proofErr w:type="gramEnd"/>
      <w:r w:rsidRPr="001909EC">
        <w:rPr>
          <w:rFonts w:ascii="Trebuchet MS" w:hAnsi="Trebuchet MS" w:cs="Calibri"/>
          <w:b/>
          <w:bCs/>
          <w:sz w:val="20"/>
          <w:szCs w:val="20"/>
        </w:rPr>
        <w:t xml:space="preserve"> 1 million.</w:t>
      </w:r>
    </w:p>
    <w:p w14:paraId="5EE63E60" w14:textId="77777777" w:rsidR="0014095E" w:rsidRPr="001909EC" w:rsidRDefault="0014095E" w:rsidP="00B56D5C">
      <w:pPr>
        <w:pStyle w:val="ListParagraph"/>
        <w:numPr>
          <w:ilvl w:val="0"/>
          <w:numId w:val="32"/>
        </w:numPr>
        <w:jc w:val="both"/>
        <w:rPr>
          <w:rFonts w:ascii="Trebuchet MS" w:hAnsi="Trebuchet MS" w:cs="Calibri"/>
          <w:b/>
          <w:bCs/>
          <w:sz w:val="20"/>
          <w:szCs w:val="20"/>
        </w:rPr>
      </w:pPr>
      <w:r w:rsidRPr="001909EC">
        <w:rPr>
          <w:rFonts w:ascii="Trebuchet MS" w:hAnsi="Trebuchet MS" w:cs="Calibri"/>
          <w:b/>
          <w:bCs/>
          <w:sz w:val="20"/>
          <w:szCs w:val="20"/>
        </w:rPr>
        <w:t>Recruited, interviewed, hired, trained, scheduled, evaluated, promoted and disciplined Customer Service staff.</w:t>
      </w:r>
    </w:p>
    <w:p w14:paraId="41F3E029" w14:textId="77777777" w:rsidR="0014095E" w:rsidRPr="001909EC" w:rsidRDefault="0014095E" w:rsidP="00B56D5C">
      <w:pPr>
        <w:pStyle w:val="ListParagraph"/>
        <w:numPr>
          <w:ilvl w:val="0"/>
          <w:numId w:val="32"/>
        </w:numPr>
        <w:jc w:val="both"/>
        <w:rPr>
          <w:rFonts w:ascii="Trebuchet MS" w:hAnsi="Trebuchet MS" w:cs="Calibri"/>
          <w:b/>
          <w:bCs/>
          <w:sz w:val="20"/>
          <w:szCs w:val="20"/>
        </w:rPr>
      </w:pPr>
      <w:r w:rsidRPr="001909EC">
        <w:rPr>
          <w:rFonts w:ascii="Trebuchet MS" w:hAnsi="Trebuchet MS" w:cs="Calibri"/>
          <w:b/>
          <w:bCs/>
          <w:sz w:val="20"/>
          <w:szCs w:val="20"/>
        </w:rPr>
        <w:t>Developed upsell incentive program that increased premium revenue by 3%.</w:t>
      </w:r>
    </w:p>
    <w:p w14:paraId="43EB6554" w14:textId="77777777" w:rsidR="0014095E" w:rsidRPr="001909EC" w:rsidRDefault="0014095E" w:rsidP="00B56D5C">
      <w:pPr>
        <w:pStyle w:val="ListParagraph"/>
        <w:numPr>
          <w:ilvl w:val="0"/>
          <w:numId w:val="32"/>
        </w:numPr>
        <w:jc w:val="both"/>
        <w:rPr>
          <w:rFonts w:ascii="Trebuchet MS" w:hAnsi="Trebuchet MS" w:cs="Calibri"/>
          <w:b/>
          <w:bCs/>
          <w:sz w:val="20"/>
          <w:szCs w:val="20"/>
        </w:rPr>
      </w:pPr>
      <w:proofErr w:type="gramStart"/>
      <w:r w:rsidRPr="001909EC">
        <w:rPr>
          <w:rFonts w:ascii="Trebuchet MS" w:hAnsi="Trebuchet MS" w:cs="Calibri"/>
          <w:b/>
          <w:bCs/>
          <w:sz w:val="20"/>
          <w:szCs w:val="20"/>
        </w:rPr>
        <w:t>Wrote</w:t>
      </w:r>
      <w:proofErr w:type="gramEnd"/>
      <w:r w:rsidRPr="001909EC">
        <w:rPr>
          <w:rFonts w:ascii="Trebuchet MS" w:hAnsi="Trebuchet MS" w:cs="Calibri"/>
          <w:b/>
          <w:bCs/>
          <w:sz w:val="20"/>
          <w:szCs w:val="20"/>
        </w:rPr>
        <w:t xml:space="preserve"> Departmental Policy and Procedure </w:t>
      </w:r>
      <w:proofErr w:type="gramStart"/>
      <w:r w:rsidRPr="001909EC">
        <w:rPr>
          <w:rFonts w:ascii="Trebuchet MS" w:hAnsi="Trebuchet MS" w:cs="Calibri"/>
          <w:b/>
          <w:bCs/>
          <w:sz w:val="20"/>
          <w:szCs w:val="20"/>
        </w:rPr>
        <w:t>Handbook;</w:t>
      </w:r>
      <w:proofErr w:type="gramEnd"/>
      <w:r w:rsidRPr="001909EC">
        <w:rPr>
          <w:rFonts w:ascii="Trebuchet MS" w:hAnsi="Trebuchet MS" w:cs="Calibri"/>
          <w:b/>
          <w:bCs/>
          <w:sz w:val="20"/>
          <w:szCs w:val="20"/>
        </w:rPr>
        <w:t xml:space="preserve"> Annual Performance</w:t>
      </w:r>
    </w:p>
    <w:p w14:paraId="389B1897" w14:textId="77777777" w:rsidR="0014095E" w:rsidRPr="001909EC" w:rsidRDefault="0014095E" w:rsidP="00B56D5C">
      <w:pPr>
        <w:pStyle w:val="ListParagraph"/>
        <w:numPr>
          <w:ilvl w:val="0"/>
          <w:numId w:val="32"/>
        </w:numPr>
        <w:jc w:val="both"/>
        <w:rPr>
          <w:rFonts w:ascii="Trebuchet MS" w:hAnsi="Trebuchet MS" w:cs="Calibri"/>
          <w:b/>
          <w:bCs/>
          <w:sz w:val="20"/>
          <w:szCs w:val="20"/>
        </w:rPr>
      </w:pPr>
      <w:r w:rsidRPr="001909EC">
        <w:rPr>
          <w:rFonts w:ascii="Trebuchet MS" w:hAnsi="Trebuchet MS" w:cs="Calibri"/>
          <w:b/>
          <w:bCs/>
          <w:sz w:val="20"/>
          <w:szCs w:val="20"/>
        </w:rPr>
        <w:lastRenderedPageBreak/>
        <w:t>Evaluation criteria, Quality Assurance Guidelines, Emergency Escalation</w:t>
      </w:r>
    </w:p>
    <w:p w14:paraId="310B20DD" w14:textId="77777777" w:rsidR="0014095E" w:rsidRPr="001909EC" w:rsidRDefault="0014095E" w:rsidP="00B56D5C">
      <w:pPr>
        <w:pStyle w:val="ListParagraph"/>
        <w:numPr>
          <w:ilvl w:val="0"/>
          <w:numId w:val="32"/>
        </w:numPr>
        <w:jc w:val="both"/>
        <w:rPr>
          <w:rFonts w:ascii="Trebuchet MS" w:hAnsi="Trebuchet MS" w:cs="Arial"/>
          <w:b/>
          <w:bCs/>
          <w:sz w:val="20"/>
          <w:szCs w:val="20"/>
        </w:rPr>
      </w:pPr>
      <w:r w:rsidRPr="001909EC">
        <w:rPr>
          <w:rFonts w:ascii="Trebuchet MS" w:hAnsi="Trebuchet MS" w:cs="Calibri"/>
          <w:b/>
          <w:bCs/>
          <w:sz w:val="20"/>
          <w:szCs w:val="20"/>
        </w:rPr>
        <w:t>Procedures, departmental update memorandum and edited daily newsletter</w:t>
      </w:r>
    </w:p>
    <w:p w14:paraId="175F5306" w14:textId="77777777" w:rsidR="00F44B02" w:rsidRPr="001909EC" w:rsidRDefault="00A834FD" w:rsidP="00B56D5C">
      <w:pPr>
        <w:pStyle w:val="ListParagraph"/>
        <w:numPr>
          <w:ilvl w:val="0"/>
          <w:numId w:val="32"/>
        </w:numPr>
        <w:jc w:val="both"/>
        <w:rPr>
          <w:rFonts w:ascii="Trebuchet MS" w:hAnsi="Trebuchet MS"/>
          <w:b/>
          <w:bCs/>
          <w:sz w:val="20"/>
          <w:szCs w:val="20"/>
        </w:rPr>
      </w:pPr>
      <w:r w:rsidRPr="001909EC">
        <w:rPr>
          <w:rFonts w:ascii="Trebuchet MS" w:hAnsi="Trebuchet MS"/>
          <w:b/>
          <w:bCs/>
          <w:color w:val="000000"/>
          <w:sz w:val="20"/>
          <w:szCs w:val="20"/>
        </w:rPr>
        <w:t>Third prize winner in an extempore competition</w:t>
      </w:r>
    </w:p>
    <w:sectPr w:rsidR="00F44B02" w:rsidRPr="001909EC">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59F445" w14:textId="77777777" w:rsidR="0038202F" w:rsidRDefault="0038202F" w:rsidP="007C0D69">
      <w:pPr>
        <w:spacing w:after="0" w:line="240" w:lineRule="auto"/>
      </w:pPr>
      <w:r>
        <w:separator/>
      </w:r>
    </w:p>
  </w:endnote>
  <w:endnote w:type="continuationSeparator" w:id="0">
    <w:p w14:paraId="2329DB4E" w14:textId="77777777" w:rsidR="0038202F" w:rsidRDefault="0038202F" w:rsidP="007C0D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AFBCFF" w14:textId="77777777" w:rsidR="0038202F" w:rsidRDefault="0038202F" w:rsidP="007C0D69">
      <w:pPr>
        <w:spacing w:after="0" w:line="240" w:lineRule="auto"/>
      </w:pPr>
      <w:r>
        <w:separator/>
      </w:r>
    </w:p>
  </w:footnote>
  <w:footnote w:type="continuationSeparator" w:id="0">
    <w:p w14:paraId="211197CA" w14:textId="77777777" w:rsidR="0038202F" w:rsidRDefault="0038202F" w:rsidP="007C0D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E2D39"/>
    <w:multiLevelType w:val="hybridMultilevel"/>
    <w:tmpl w:val="396AFD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F6D02D3"/>
    <w:multiLevelType w:val="hybridMultilevel"/>
    <w:tmpl w:val="00FC3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D74D81"/>
    <w:multiLevelType w:val="hybridMultilevel"/>
    <w:tmpl w:val="16D67B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6892FB7"/>
    <w:multiLevelType w:val="hybridMultilevel"/>
    <w:tmpl w:val="5A4EB9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7E84BF3"/>
    <w:multiLevelType w:val="hybridMultilevel"/>
    <w:tmpl w:val="E1E490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8244C02"/>
    <w:multiLevelType w:val="hybridMultilevel"/>
    <w:tmpl w:val="4A70122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0A81529"/>
    <w:multiLevelType w:val="multilevel"/>
    <w:tmpl w:val="144043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1451E4D"/>
    <w:multiLevelType w:val="hybridMultilevel"/>
    <w:tmpl w:val="391AE5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2E029EC"/>
    <w:multiLevelType w:val="hybridMultilevel"/>
    <w:tmpl w:val="5D2E1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FB3F41"/>
    <w:multiLevelType w:val="multilevel"/>
    <w:tmpl w:val="B5561F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C9C2884"/>
    <w:multiLevelType w:val="multilevel"/>
    <w:tmpl w:val="FC3077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6C30849"/>
    <w:multiLevelType w:val="hybridMultilevel"/>
    <w:tmpl w:val="FB9C1DB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C9E302D"/>
    <w:multiLevelType w:val="multilevel"/>
    <w:tmpl w:val="BD1A44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3E5E97"/>
    <w:multiLevelType w:val="multilevel"/>
    <w:tmpl w:val="295064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FE86875"/>
    <w:multiLevelType w:val="hybridMultilevel"/>
    <w:tmpl w:val="54941410"/>
    <w:lvl w:ilvl="0" w:tplc="792AE64A">
      <w:numFmt w:val="bullet"/>
      <w:lvlText w:val="●"/>
      <w:lvlJc w:val="left"/>
      <w:pPr>
        <w:ind w:left="820" w:hanging="360"/>
      </w:pPr>
      <w:rPr>
        <w:rFonts w:ascii="Times New Roman" w:eastAsia="Times New Roman" w:hAnsi="Times New Roman" w:cs="Times New Roman" w:hint="default"/>
        <w:w w:val="100"/>
        <w:sz w:val="22"/>
        <w:szCs w:val="22"/>
        <w:lang w:val="en-US" w:eastAsia="en-US" w:bidi="ar-SA"/>
      </w:rPr>
    </w:lvl>
    <w:lvl w:ilvl="1" w:tplc="34EEFE72">
      <w:numFmt w:val="bullet"/>
      <w:lvlText w:val="•"/>
      <w:lvlJc w:val="left"/>
      <w:pPr>
        <w:ind w:left="1842" w:hanging="360"/>
      </w:pPr>
      <w:rPr>
        <w:rFonts w:hint="default"/>
        <w:lang w:val="en-US" w:eastAsia="en-US" w:bidi="ar-SA"/>
      </w:rPr>
    </w:lvl>
    <w:lvl w:ilvl="2" w:tplc="E230D9AA">
      <w:numFmt w:val="bullet"/>
      <w:lvlText w:val="•"/>
      <w:lvlJc w:val="left"/>
      <w:pPr>
        <w:ind w:left="2864" w:hanging="360"/>
      </w:pPr>
      <w:rPr>
        <w:rFonts w:hint="default"/>
        <w:lang w:val="en-US" w:eastAsia="en-US" w:bidi="ar-SA"/>
      </w:rPr>
    </w:lvl>
    <w:lvl w:ilvl="3" w:tplc="C8329F18">
      <w:numFmt w:val="bullet"/>
      <w:lvlText w:val="•"/>
      <w:lvlJc w:val="left"/>
      <w:pPr>
        <w:ind w:left="3886" w:hanging="360"/>
      </w:pPr>
      <w:rPr>
        <w:rFonts w:hint="default"/>
        <w:lang w:val="en-US" w:eastAsia="en-US" w:bidi="ar-SA"/>
      </w:rPr>
    </w:lvl>
    <w:lvl w:ilvl="4" w:tplc="F22E671A">
      <w:numFmt w:val="bullet"/>
      <w:lvlText w:val="•"/>
      <w:lvlJc w:val="left"/>
      <w:pPr>
        <w:ind w:left="4908" w:hanging="360"/>
      </w:pPr>
      <w:rPr>
        <w:rFonts w:hint="default"/>
        <w:lang w:val="en-US" w:eastAsia="en-US" w:bidi="ar-SA"/>
      </w:rPr>
    </w:lvl>
    <w:lvl w:ilvl="5" w:tplc="B49C73F8">
      <w:numFmt w:val="bullet"/>
      <w:lvlText w:val="•"/>
      <w:lvlJc w:val="left"/>
      <w:pPr>
        <w:ind w:left="5930" w:hanging="360"/>
      </w:pPr>
      <w:rPr>
        <w:rFonts w:hint="default"/>
        <w:lang w:val="en-US" w:eastAsia="en-US" w:bidi="ar-SA"/>
      </w:rPr>
    </w:lvl>
    <w:lvl w:ilvl="6" w:tplc="5A7247E6">
      <w:numFmt w:val="bullet"/>
      <w:lvlText w:val="•"/>
      <w:lvlJc w:val="left"/>
      <w:pPr>
        <w:ind w:left="6952" w:hanging="360"/>
      </w:pPr>
      <w:rPr>
        <w:rFonts w:hint="default"/>
        <w:lang w:val="en-US" w:eastAsia="en-US" w:bidi="ar-SA"/>
      </w:rPr>
    </w:lvl>
    <w:lvl w:ilvl="7" w:tplc="98209FA4">
      <w:numFmt w:val="bullet"/>
      <w:lvlText w:val="•"/>
      <w:lvlJc w:val="left"/>
      <w:pPr>
        <w:ind w:left="7974" w:hanging="360"/>
      </w:pPr>
      <w:rPr>
        <w:rFonts w:hint="default"/>
        <w:lang w:val="en-US" w:eastAsia="en-US" w:bidi="ar-SA"/>
      </w:rPr>
    </w:lvl>
    <w:lvl w:ilvl="8" w:tplc="C71038A8">
      <w:numFmt w:val="bullet"/>
      <w:lvlText w:val="•"/>
      <w:lvlJc w:val="left"/>
      <w:pPr>
        <w:ind w:left="8996" w:hanging="360"/>
      </w:pPr>
      <w:rPr>
        <w:rFonts w:hint="default"/>
        <w:lang w:val="en-US" w:eastAsia="en-US" w:bidi="ar-SA"/>
      </w:rPr>
    </w:lvl>
  </w:abstractNum>
  <w:abstractNum w:abstractNumId="15" w15:restartNumberingAfterBreak="0">
    <w:nsid w:val="407B79B1"/>
    <w:multiLevelType w:val="multilevel"/>
    <w:tmpl w:val="B88A0C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5633486"/>
    <w:multiLevelType w:val="hybridMultilevel"/>
    <w:tmpl w:val="8F9618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49B603A0"/>
    <w:multiLevelType w:val="hybridMultilevel"/>
    <w:tmpl w:val="668C86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4E640963"/>
    <w:multiLevelType w:val="hybridMultilevel"/>
    <w:tmpl w:val="85905706"/>
    <w:lvl w:ilvl="0" w:tplc="FB220BC8">
      <w:numFmt w:val="bullet"/>
      <w:lvlText w:val="•"/>
      <w:lvlJc w:val="left"/>
      <w:pPr>
        <w:ind w:left="820" w:hanging="360"/>
      </w:pPr>
      <w:rPr>
        <w:rFonts w:ascii="Calibri" w:eastAsia="Calibri" w:hAnsi="Calibri" w:cs="Calibri" w:hint="default"/>
        <w:w w:val="100"/>
        <w:sz w:val="22"/>
        <w:szCs w:val="22"/>
        <w:lang w:val="en-US" w:eastAsia="en-US" w:bidi="ar-SA"/>
      </w:rPr>
    </w:lvl>
    <w:lvl w:ilvl="1" w:tplc="5B5AFD96">
      <w:numFmt w:val="bullet"/>
      <w:lvlText w:val="•"/>
      <w:lvlJc w:val="left"/>
      <w:pPr>
        <w:ind w:left="1842" w:hanging="360"/>
      </w:pPr>
      <w:rPr>
        <w:rFonts w:hint="default"/>
        <w:lang w:val="en-US" w:eastAsia="en-US" w:bidi="ar-SA"/>
      </w:rPr>
    </w:lvl>
    <w:lvl w:ilvl="2" w:tplc="283847D2">
      <w:numFmt w:val="bullet"/>
      <w:lvlText w:val="•"/>
      <w:lvlJc w:val="left"/>
      <w:pPr>
        <w:ind w:left="2864" w:hanging="360"/>
      </w:pPr>
      <w:rPr>
        <w:rFonts w:hint="default"/>
        <w:lang w:val="en-US" w:eastAsia="en-US" w:bidi="ar-SA"/>
      </w:rPr>
    </w:lvl>
    <w:lvl w:ilvl="3" w:tplc="D96C8A30">
      <w:numFmt w:val="bullet"/>
      <w:lvlText w:val="•"/>
      <w:lvlJc w:val="left"/>
      <w:pPr>
        <w:ind w:left="3886" w:hanging="360"/>
      </w:pPr>
      <w:rPr>
        <w:rFonts w:hint="default"/>
        <w:lang w:val="en-US" w:eastAsia="en-US" w:bidi="ar-SA"/>
      </w:rPr>
    </w:lvl>
    <w:lvl w:ilvl="4" w:tplc="E9F87BC6">
      <w:numFmt w:val="bullet"/>
      <w:lvlText w:val="•"/>
      <w:lvlJc w:val="left"/>
      <w:pPr>
        <w:ind w:left="4908" w:hanging="360"/>
      </w:pPr>
      <w:rPr>
        <w:rFonts w:hint="default"/>
        <w:lang w:val="en-US" w:eastAsia="en-US" w:bidi="ar-SA"/>
      </w:rPr>
    </w:lvl>
    <w:lvl w:ilvl="5" w:tplc="DC9A9FFA">
      <w:numFmt w:val="bullet"/>
      <w:lvlText w:val="•"/>
      <w:lvlJc w:val="left"/>
      <w:pPr>
        <w:ind w:left="5930" w:hanging="360"/>
      </w:pPr>
      <w:rPr>
        <w:rFonts w:hint="default"/>
        <w:lang w:val="en-US" w:eastAsia="en-US" w:bidi="ar-SA"/>
      </w:rPr>
    </w:lvl>
    <w:lvl w:ilvl="6" w:tplc="DD664EC2">
      <w:numFmt w:val="bullet"/>
      <w:lvlText w:val="•"/>
      <w:lvlJc w:val="left"/>
      <w:pPr>
        <w:ind w:left="6952" w:hanging="360"/>
      </w:pPr>
      <w:rPr>
        <w:rFonts w:hint="default"/>
        <w:lang w:val="en-US" w:eastAsia="en-US" w:bidi="ar-SA"/>
      </w:rPr>
    </w:lvl>
    <w:lvl w:ilvl="7" w:tplc="D53CFB4E">
      <w:numFmt w:val="bullet"/>
      <w:lvlText w:val="•"/>
      <w:lvlJc w:val="left"/>
      <w:pPr>
        <w:ind w:left="7974" w:hanging="360"/>
      </w:pPr>
      <w:rPr>
        <w:rFonts w:hint="default"/>
        <w:lang w:val="en-US" w:eastAsia="en-US" w:bidi="ar-SA"/>
      </w:rPr>
    </w:lvl>
    <w:lvl w:ilvl="8" w:tplc="88324734">
      <w:numFmt w:val="bullet"/>
      <w:lvlText w:val="•"/>
      <w:lvlJc w:val="left"/>
      <w:pPr>
        <w:ind w:left="8996" w:hanging="360"/>
      </w:pPr>
      <w:rPr>
        <w:rFonts w:hint="default"/>
        <w:lang w:val="en-US" w:eastAsia="en-US" w:bidi="ar-SA"/>
      </w:rPr>
    </w:lvl>
  </w:abstractNum>
  <w:abstractNum w:abstractNumId="19" w15:restartNumberingAfterBreak="0">
    <w:nsid w:val="52AF5A41"/>
    <w:multiLevelType w:val="hybridMultilevel"/>
    <w:tmpl w:val="78B66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4550C2D"/>
    <w:multiLevelType w:val="hybridMultilevel"/>
    <w:tmpl w:val="93E2AEA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55A02747"/>
    <w:multiLevelType w:val="hybridMultilevel"/>
    <w:tmpl w:val="34A2B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7407342"/>
    <w:multiLevelType w:val="hybridMultilevel"/>
    <w:tmpl w:val="B180F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D45467"/>
    <w:multiLevelType w:val="hybridMultilevel"/>
    <w:tmpl w:val="77267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7148E8"/>
    <w:multiLevelType w:val="hybridMultilevel"/>
    <w:tmpl w:val="5E1824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471026B"/>
    <w:multiLevelType w:val="multilevel"/>
    <w:tmpl w:val="DC322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5802FF5"/>
    <w:multiLevelType w:val="hybridMultilevel"/>
    <w:tmpl w:val="12C092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66052D62"/>
    <w:multiLevelType w:val="hybridMultilevel"/>
    <w:tmpl w:val="AAC6E0D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71B5724E"/>
    <w:multiLevelType w:val="hybridMultilevel"/>
    <w:tmpl w:val="E76C9B8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769876B2"/>
    <w:multiLevelType w:val="hybridMultilevel"/>
    <w:tmpl w:val="4F04C5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B372EB"/>
    <w:multiLevelType w:val="multilevel"/>
    <w:tmpl w:val="F68E55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77341BA"/>
    <w:multiLevelType w:val="hybridMultilevel"/>
    <w:tmpl w:val="878A47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79382095"/>
    <w:multiLevelType w:val="hybridMultilevel"/>
    <w:tmpl w:val="420297D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15:restartNumberingAfterBreak="0">
    <w:nsid w:val="7E706046"/>
    <w:multiLevelType w:val="hybridMultilevel"/>
    <w:tmpl w:val="336E8F2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566260506">
    <w:abstractNumId w:val="33"/>
  </w:num>
  <w:num w:numId="2" w16cid:durableId="1604535801">
    <w:abstractNumId w:val="3"/>
  </w:num>
  <w:num w:numId="3" w16cid:durableId="490416015">
    <w:abstractNumId w:val="12"/>
  </w:num>
  <w:num w:numId="4" w16cid:durableId="2054773006">
    <w:abstractNumId w:val="10"/>
  </w:num>
  <w:num w:numId="5" w16cid:durableId="863438578">
    <w:abstractNumId w:val="30"/>
  </w:num>
  <w:num w:numId="6" w16cid:durableId="304818162">
    <w:abstractNumId w:val="6"/>
  </w:num>
  <w:num w:numId="7" w16cid:durableId="432095341">
    <w:abstractNumId w:val="9"/>
  </w:num>
  <w:num w:numId="8" w16cid:durableId="451829893">
    <w:abstractNumId w:val="13"/>
  </w:num>
  <w:num w:numId="9" w16cid:durableId="1971280380">
    <w:abstractNumId w:val="15"/>
  </w:num>
  <w:num w:numId="10" w16cid:durableId="1772360046">
    <w:abstractNumId w:val="31"/>
  </w:num>
  <w:num w:numId="11" w16cid:durableId="164902208">
    <w:abstractNumId w:val="21"/>
  </w:num>
  <w:num w:numId="12" w16cid:durableId="106514088">
    <w:abstractNumId w:val="2"/>
  </w:num>
  <w:num w:numId="13" w16cid:durableId="1256788147">
    <w:abstractNumId w:val="22"/>
  </w:num>
  <w:num w:numId="14" w16cid:durableId="2123062878">
    <w:abstractNumId w:val="1"/>
  </w:num>
  <w:num w:numId="15" w16cid:durableId="178466800">
    <w:abstractNumId w:val="19"/>
  </w:num>
  <w:num w:numId="16" w16cid:durableId="131025722">
    <w:abstractNumId w:val="29"/>
  </w:num>
  <w:num w:numId="17" w16cid:durableId="1788547968">
    <w:abstractNumId w:val="8"/>
  </w:num>
  <w:num w:numId="18" w16cid:durableId="1200817626">
    <w:abstractNumId w:val="23"/>
  </w:num>
  <w:num w:numId="19" w16cid:durableId="209271540">
    <w:abstractNumId w:val="24"/>
  </w:num>
  <w:num w:numId="20" w16cid:durableId="870462585">
    <w:abstractNumId w:val="26"/>
  </w:num>
  <w:num w:numId="21" w16cid:durableId="1115715156">
    <w:abstractNumId w:val="25"/>
  </w:num>
  <w:num w:numId="22" w16cid:durableId="1631200938">
    <w:abstractNumId w:val="32"/>
  </w:num>
  <w:num w:numId="23" w16cid:durableId="1104493667">
    <w:abstractNumId w:val="28"/>
  </w:num>
  <w:num w:numId="24" w16cid:durableId="71391689">
    <w:abstractNumId w:val="11"/>
  </w:num>
  <w:num w:numId="25" w16cid:durableId="2135295110">
    <w:abstractNumId w:val="17"/>
  </w:num>
  <w:num w:numId="26" w16cid:durableId="1789005421">
    <w:abstractNumId w:val="7"/>
  </w:num>
  <w:num w:numId="27" w16cid:durableId="137771470">
    <w:abstractNumId w:val="16"/>
  </w:num>
  <w:num w:numId="28" w16cid:durableId="1665938664">
    <w:abstractNumId w:val="20"/>
  </w:num>
  <w:num w:numId="29" w16cid:durableId="1489438169">
    <w:abstractNumId w:val="0"/>
  </w:num>
  <w:num w:numId="30" w16cid:durableId="2036534236">
    <w:abstractNumId w:val="5"/>
  </w:num>
  <w:num w:numId="31" w16cid:durableId="1425418749">
    <w:abstractNumId w:val="4"/>
  </w:num>
  <w:num w:numId="32" w16cid:durableId="1518083783">
    <w:abstractNumId w:val="27"/>
  </w:num>
  <w:num w:numId="33" w16cid:durableId="1352340732">
    <w:abstractNumId w:val="18"/>
  </w:num>
  <w:num w:numId="34" w16cid:durableId="15587811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4B02"/>
    <w:rsid w:val="00062B7D"/>
    <w:rsid w:val="00096ABB"/>
    <w:rsid w:val="000D311D"/>
    <w:rsid w:val="000F5503"/>
    <w:rsid w:val="00122574"/>
    <w:rsid w:val="0014079D"/>
    <w:rsid w:val="0014095E"/>
    <w:rsid w:val="00167145"/>
    <w:rsid w:val="00183919"/>
    <w:rsid w:val="001909EC"/>
    <w:rsid w:val="001B2927"/>
    <w:rsid w:val="002073DA"/>
    <w:rsid w:val="00231C4A"/>
    <w:rsid w:val="0024016E"/>
    <w:rsid w:val="0026314D"/>
    <w:rsid w:val="00280A83"/>
    <w:rsid w:val="00296E32"/>
    <w:rsid w:val="00316288"/>
    <w:rsid w:val="00367CCB"/>
    <w:rsid w:val="0038202F"/>
    <w:rsid w:val="003A71FF"/>
    <w:rsid w:val="003A78CD"/>
    <w:rsid w:val="003D1FF3"/>
    <w:rsid w:val="0046193B"/>
    <w:rsid w:val="0048029E"/>
    <w:rsid w:val="004B09DB"/>
    <w:rsid w:val="005819A2"/>
    <w:rsid w:val="006C15F2"/>
    <w:rsid w:val="0072195E"/>
    <w:rsid w:val="00732B48"/>
    <w:rsid w:val="00762074"/>
    <w:rsid w:val="007C0D69"/>
    <w:rsid w:val="007F3C09"/>
    <w:rsid w:val="00830340"/>
    <w:rsid w:val="0085656F"/>
    <w:rsid w:val="00897398"/>
    <w:rsid w:val="008A43A8"/>
    <w:rsid w:val="008B10E6"/>
    <w:rsid w:val="00977AE5"/>
    <w:rsid w:val="00985A4B"/>
    <w:rsid w:val="009A1DAA"/>
    <w:rsid w:val="00A76F2B"/>
    <w:rsid w:val="00A77FAC"/>
    <w:rsid w:val="00A834FD"/>
    <w:rsid w:val="00B26C8A"/>
    <w:rsid w:val="00B5271B"/>
    <w:rsid w:val="00B56D5C"/>
    <w:rsid w:val="00C068A7"/>
    <w:rsid w:val="00C57DFC"/>
    <w:rsid w:val="00C81E5F"/>
    <w:rsid w:val="00CA6A91"/>
    <w:rsid w:val="00CC1F39"/>
    <w:rsid w:val="00CF6A0C"/>
    <w:rsid w:val="00D71952"/>
    <w:rsid w:val="00DB2000"/>
    <w:rsid w:val="00E4508C"/>
    <w:rsid w:val="00E5600B"/>
    <w:rsid w:val="00E82FEF"/>
    <w:rsid w:val="00ED7C9C"/>
    <w:rsid w:val="00EE198E"/>
    <w:rsid w:val="00EF4ACA"/>
    <w:rsid w:val="00F278BB"/>
    <w:rsid w:val="00F360D8"/>
    <w:rsid w:val="00F44B02"/>
    <w:rsid w:val="00F70C17"/>
    <w:rsid w:val="00FD427F"/>
    <w:rsid w:val="00FF65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F5278"/>
  <w15:docId w15:val="{B39E8B70-6EB4-47B1-BA13-7E7A99921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iPriority="1" w:unhideWhenUsed="1"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0F476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156082"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156082"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156082"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0F4761"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156082"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156082"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156082"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156082"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156082" w:themeColor="accent1"/>
      <w:spacing w:val="15"/>
      <w:sz w:val="24"/>
      <w:szCs w:val="24"/>
    </w:rPr>
  </w:style>
  <w:style w:type="paragraph" w:styleId="Title">
    <w:name w:val="Title"/>
    <w:basedOn w:val="Normal"/>
    <w:next w:val="Normal"/>
    <w:link w:val="TitleChar"/>
    <w:uiPriority w:val="10"/>
    <w:qFormat/>
    <w:rsid w:val="00841CD9"/>
    <w:pPr>
      <w:pBdr>
        <w:bottom w:val="single" w:sz="8" w:space="4" w:color="156082" w:themeColor="accent1"/>
      </w:pBdr>
      <w:spacing w:after="300"/>
      <w:contextualSpacing/>
    </w:pPr>
    <w:rPr>
      <w:rFonts w:asciiTheme="majorHAnsi" w:eastAsiaTheme="majorEastAsia" w:hAnsiTheme="majorHAnsi" w:cstheme="majorBidi"/>
      <w:color w:val="0A1D30"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0A1D30" w:themeColor="text2" w:themeShade="BF"/>
      <w:spacing w:val="5"/>
      <w:kern w:val="28"/>
      <w:sz w:val="52"/>
      <w:szCs w:val="52"/>
    </w:rPr>
  </w:style>
  <w:style w:type="character" w:styleId="Emphasis">
    <w:name w:val="Emphasis"/>
    <w:basedOn w:val="DefaultParagraphFont"/>
    <w:qFormat/>
    <w:rsid w:val="00D1197D"/>
    <w:rPr>
      <w:i/>
      <w:iCs/>
    </w:rPr>
  </w:style>
  <w:style w:type="character" w:styleId="Hyperlink">
    <w:name w:val="Hyperlink"/>
    <w:basedOn w:val="DefaultParagraphFont"/>
    <w:uiPriority w:val="99"/>
    <w:unhideWhenUsed/>
    <w:rPr>
      <w:color w:val="467886"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156082" w:themeColor="accent1"/>
      <w:sz w:val="18"/>
      <w:szCs w:val="18"/>
    </w:rPr>
  </w:style>
  <w:style w:type="character" w:styleId="UnresolvedMention">
    <w:name w:val="Unresolved Mention"/>
    <w:basedOn w:val="DefaultParagraphFont"/>
    <w:uiPriority w:val="99"/>
    <w:semiHidden/>
    <w:unhideWhenUsed/>
    <w:rsid w:val="00CC1F39"/>
    <w:rPr>
      <w:color w:val="605E5C"/>
      <w:shd w:val="clear" w:color="auto" w:fill="E1DFDD"/>
    </w:rPr>
  </w:style>
  <w:style w:type="character" w:customStyle="1" w:styleId="normalchar">
    <w:name w:val="normal__char"/>
    <w:basedOn w:val="DefaultParagraphFont"/>
    <w:rsid w:val="00ED7C9C"/>
  </w:style>
  <w:style w:type="character" w:customStyle="1" w:styleId="apple-converted-space">
    <w:name w:val="apple-converted-space"/>
    <w:basedOn w:val="DefaultParagraphFont"/>
    <w:rsid w:val="00ED7C9C"/>
  </w:style>
  <w:style w:type="paragraph" w:styleId="ListParagraph">
    <w:name w:val="List Paragraph"/>
    <w:basedOn w:val="Normal"/>
    <w:uiPriority w:val="1"/>
    <w:qFormat/>
    <w:rsid w:val="0014095E"/>
    <w:pPr>
      <w:ind w:left="720" w:hanging="360"/>
      <w:contextualSpacing/>
    </w:pPr>
    <w:rPr>
      <w:rFonts w:ascii="Calibri" w:eastAsia="Calibri" w:hAnsi="Calibri" w:cs="Times New Roman"/>
    </w:rPr>
  </w:style>
  <w:style w:type="character" w:customStyle="1" w:styleId="bulleted0020listchar">
    <w:name w:val="bulleted_0020list__char"/>
    <w:basedOn w:val="DefaultParagraphFont"/>
    <w:rsid w:val="0014095E"/>
  </w:style>
  <w:style w:type="paragraph" w:styleId="Footer">
    <w:name w:val="footer"/>
    <w:basedOn w:val="Normal"/>
    <w:link w:val="FooterChar"/>
    <w:uiPriority w:val="99"/>
    <w:unhideWhenUsed/>
    <w:rsid w:val="007C0D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0D69"/>
  </w:style>
  <w:style w:type="paragraph" w:styleId="BodyText">
    <w:name w:val="Body Text"/>
    <w:basedOn w:val="Normal"/>
    <w:link w:val="BodyTextChar"/>
    <w:uiPriority w:val="1"/>
    <w:qFormat/>
    <w:rsid w:val="00062B7D"/>
    <w:pPr>
      <w:widowControl w:val="0"/>
      <w:autoSpaceDE w:val="0"/>
      <w:autoSpaceDN w:val="0"/>
      <w:spacing w:after="0" w:line="240" w:lineRule="auto"/>
      <w:ind w:left="820" w:hanging="361"/>
    </w:pPr>
    <w:rPr>
      <w:rFonts w:ascii="Calibri" w:eastAsia="Calibri" w:hAnsi="Calibri" w:cs="Calibri"/>
    </w:rPr>
  </w:style>
  <w:style w:type="character" w:customStyle="1" w:styleId="BodyTextChar">
    <w:name w:val="Body Text Char"/>
    <w:basedOn w:val="DefaultParagraphFont"/>
    <w:link w:val="BodyText"/>
    <w:uiPriority w:val="1"/>
    <w:rsid w:val="00062B7D"/>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hyperlink" Target="https://www.linkedin.com/in/jones-milton-3b826b18?lipi=urn%3Ali%3Apage%3Ad_flagship3_profile_view_base_contact_details%3BOUx8DX2rSLa8XKp%2BYnLqbg%3D%3D" TargetMode="External"/><Relationship Id="rId12" Type="http://schemas.openxmlformats.org/officeDocument/2006/relationships/hyperlink" Target="http://www.reveilletechnologies.com/" TargetMode="External"/><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echdigitalcorp.com" TargetMode="External"/><Relationship Id="rId5" Type="http://schemas.openxmlformats.org/officeDocument/2006/relationships/footnotes" Target="footnotes.xml"/><Relationship Id="rId15" Type="http://schemas.openxmlformats.org/officeDocument/2006/relationships/hyperlink" Target="file:///C:\Users\jonesm\Downloads\Apprasial\%20http:\perisoftware.com\"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13</Pages>
  <Words>4227</Words>
  <Characters>24099</Characters>
  <Application>Microsoft Office Word</Application>
  <DocSecurity>0</DocSecurity>
  <Lines>200</Lines>
  <Paragraphs>56</Paragraphs>
  <ScaleCrop>false</ScaleCrop>
  <Company/>
  <LinksUpToDate>false</LinksUpToDate>
  <CharactersWithSpaces>28270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Jones Milton</dc:creator>
  <cp:lastModifiedBy>Jones Milton</cp:lastModifiedBy>
  <cp:revision>12</cp:revision>
  <dcterms:created xsi:type="dcterms:W3CDTF">2025-09-17T03:55:00Z</dcterms:created>
  <dcterms:modified xsi:type="dcterms:W3CDTF">2025-09-17T04:02:00Z</dcterms:modified>
</cp:coreProperties>
</file>